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938" w:rsidRPr="00E7064B" w:rsidRDefault="009C2938" w:rsidP="009C2938">
      <w:pPr>
        <w:pStyle w:val="Heading10"/>
        <w:shd w:val="clear" w:color="auto" w:fill="auto"/>
        <w:spacing w:after="0" w:line="270" w:lineRule="exact"/>
        <w:ind w:left="900"/>
        <w:rPr>
          <w:sz w:val="26"/>
          <w:szCs w:val="26"/>
        </w:rPr>
      </w:pPr>
      <w:bookmarkStart w:id="0" w:name="bookmark0"/>
      <w:r w:rsidRPr="00E7064B">
        <w:rPr>
          <w:rStyle w:val="Heading1"/>
          <w:b w:val="0"/>
          <w:bCs w:val="0"/>
          <w:color w:val="000000"/>
          <w:sz w:val="26"/>
          <w:szCs w:val="26"/>
          <w:lang w:eastAsia="vi-VN"/>
        </w:rPr>
        <w:t>TIÊU CHUẨN KỸ NĂNG NGHỀ</w:t>
      </w:r>
      <w:bookmarkEnd w:id="0"/>
    </w:p>
    <w:p w:rsidR="009C2938" w:rsidRPr="00E7064B" w:rsidRDefault="009C2938">
      <w:pPr>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lang w:eastAsia="en-US"/>
        </w:rPr>
      </w:pPr>
    </w:p>
    <w:p w:rsidR="00B830EC" w:rsidRPr="00E7064B" w:rsidRDefault="00B830EC" w:rsidP="009C2938">
      <w:pPr>
        <w:rPr>
          <w:rFonts w:ascii="Times New Roman" w:hAnsi="Times New Roman" w:cs="Times New Roman"/>
          <w:sz w:val="26"/>
          <w:szCs w:val="26"/>
          <w:lang w:eastAsia="en-US"/>
        </w:rPr>
      </w:pPr>
    </w:p>
    <w:p w:rsidR="00B830EC" w:rsidRPr="00E7064B" w:rsidRDefault="00B830EC" w:rsidP="009C2938">
      <w:pPr>
        <w:rPr>
          <w:rFonts w:ascii="Times New Roman" w:hAnsi="Times New Roman" w:cs="Times New Roman"/>
          <w:sz w:val="26"/>
          <w:szCs w:val="26"/>
          <w:lang w:eastAsia="en-US"/>
        </w:rPr>
      </w:pPr>
    </w:p>
    <w:p w:rsidR="00B830EC" w:rsidRPr="00E7064B" w:rsidRDefault="00B830EC" w:rsidP="00B830EC">
      <w:pPr>
        <w:pStyle w:val="BodyText"/>
        <w:shd w:val="clear" w:color="auto" w:fill="auto"/>
        <w:tabs>
          <w:tab w:val="left" w:leader="dot" w:pos="5726"/>
        </w:tabs>
        <w:spacing w:before="0" w:after="0"/>
        <w:ind w:right="300" w:firstLine="0"/>
        <w:rPr>
          <w:rStyle w:val="BodyTextChar1"/>
          <w:color w:val="000000"/>
          <w:sz w:val="26"/>
          <w:szCs w:val="26"/>
          <w:lang w:eastAsia="vi-VN"/>
        </w:rPr>
      </w:pPr>
      <w:r w:rsidRPr="00E7064B">
        <w:rPr>
          <w:rStyle w:val="BodyTextChar1"/>
          <w:color w:val="000000"/>
          <w:sz w:val="26"/>
          <w:szCs w:val="26"/>
          <w:lang w:eastAsia="vi-VN"/>
        </w:rPr>
        <w:t xml:space="preserve">TÊN NGHỀ: VẬN HÀNH, SỬA CHỮA THIẾT BỊ LẠNH </w:t>
      </w:r>
    </w:p>
    <w:p w:rsidR="00B830EC" w:rsidRPr="00E7064B" w:rsidRDefault="00B830EC" w:rsidP="00B830EC">
      <w:pPr>
        <w:pStyle w:val="BodyText"/>
        <w:shd w:val="clear" w:color="auto" w:fill="auto"/>
        <w:tabs>
          <w:tab w:val="left" w:leader="dot" w:pos="5726"/>
        </w:tabs>
        <w:spacing w:before="0" w:after="0"/>
        <w:ind w:right="300" w:firstLine="0"/>
        <w:rPr>
          <w:sz w:val="26"/>
          <w:szCs w:val="26"/>
        </w:rPr>
      </w:pPr>
      <w:r w:rsidRPr="00E7064B">
        <w:rPr>
          <w:rStyle w:val="BodyTextChar1"/>
          <w:color w:val="000000"/>
          <w:sz w:val="26"/>
          <w:szCs w:val="26"/>
          <w:lang w:eastAsia="vi-VN"/>
        </w:rPr>
        <w:t>MÃ SỐ NG</w:t>
      </w:r>
      <w:r w:rsidRPr="00E7064B">
        <w:rPr>
          <w:color w:val="000000"/>
          <w:sz w:val="26"/>
          <w:szCs w:val="26"/>
          <w:u w:val="single"/>
          <w:lang w:eastAsia="vi-VN"/>
        </w:rPr>
        <w:t>HỀ</w:t>
      </w:r>
      <w:r w:rsidRPr="00E7064B">
        <w:rPr>
          <w:rStyle w:val="BodyTextChar1"/>
          <w:color w:val="000000"/>
          <w:sz w:val="26"/>
          <w:szCs w:val="26"/>
          <w:lang w:eastAsia="vi-VN"/>
        </w:rPr>
        <w:t>:</w:t>
      </w:r>
      <w:r w:rsidRPr="00E7064B">
        <w:rPr>
          <w:rStyle w:val="BodyTextChar1"/>
          <w:color w:val="000000"/>
          <w:sz w:val="26"/>
          <w:szCs w:val="26"/>
          <w:lang w:eastAsia="vi-VN"/>
        </w:rPr>
        <w:tab/>
      </w:r>
    </w:p>
    <w:p w:rsidR="00B830EC" w:rsidRPr="00E7064B" w:rsidRDefault="00B830EC" w:rsidP="009C2938">
      <w:pPr>
        <w:rPr>
          <w:rFonts w:ascii="Times New Roman" w:hAnsi="Times New Roman" w:cs="Times New Roman"/>
          <w:sz w:val="26"/>
          <w:szCs w:val="26"/>
          <w:lang w:eastAsia="en-US"/>
        </w:rPr>
        <w:sectPr w:rsidR="00B830EC" w:rsidRPr="00E7064B" w:rsidSect="00B830EC">
          <w:pgSz w:w="12240" w:h="15840"/>
          <w:pgMar w:top="680" w:right="1134" w:bottom="680" w:left="1418" w:header="0" w:footer="3" w:gutter="0"/>
          <w:cols w:space="720"/>
          <w:noEndnote/>
          <w:docGrid w:linePitch="360"/>
        </w:sectPr>
      </w:pPr>
    </w:p>
    <w:p w:rsidR="009C2938" w:rsidRPr="00E7064B" w:rsidRDefault="009C2938" w:rsidP="009C2938">
      <w:pPr>
        <w:pStyle w:val="BodyText"/>
        <w:shd w:val="clear" w:color="auto" w:fill="auto"/>
        <w:spacing w:before="0" w:after="0" w:line="230" w:lineRule="exact"/>
        <w:ind w:left="20" w:firstLine="0"/>
        <w:jc w:val="center"/>
        <w:rPr>
          <w:sz w:val="26"/>
          <w:szCs w:val="26"/>
        </w:rPr>
      </w:pPr>
      <w:r w:rsidRPr="00E7064B">
        <w:rPr>
          <w:rStyle w:val="BodyTextChar1"/>
          <w:color w:val="000000"/>
          <w:sz w:val="26"/>
          <w:szCs w:val="26"/>
          <w:lang w:eastAsia="vi-VN"/>
        </w:rPr>
        <w:lastRenderedPageBreak/>
        <w:t>GIỚI THIỆU CHUNG</w:t>
      </w:r>
    </w:p>
    <w:p w:rsidR="009C2938" w:rsidRPr="00E7064B" w:rsidRDefault="009C2938" w:rsidP="009C2938">
      <w:pPr>
        <w:rPr>
          <w:rFonts w:ascii="Times New Roman" w:hAnsi="Times New Roman" w:cs="Times New Roman"/>
          <w:sz w:val="26"/>
          <w:szCs w:val="26"/>
        </w:rPr>
      </w:pPr>
    </w:p>
    <w:p w:rsidR="009C2938" w:rsidRPr="00E7064B" w:rsidRDefault="009C2938" w:rsidP="009C2938">
      <w:pPr>
        <w:pStyle w:val="BodyText"/>
        <w:numPr>
          <w:ilvl w:val="0"/>
          <w:numId w:val="1"/>
        </w:numPr>
        <w:shd w:val="clear" w:color="auto" w:fill="auto"/>
        <w:tabs>
          <w:tab w:val="left" w:pos="221"/>
        </w:tabs>
        <w:spacing w:before="0" w:after="54" w:line="230" w:lineRule="exact"/>
        <w:ind w:firstLine="0"/>
        <w:rPr>
          <w:sz w:val="26"/>
          <w:szCs w:val="26"/>
        </w:rPr>
      </w:pPr>
      <w:r w:rsidRPr="00E7064B">
        <w:rPr>
          <w:rStyle w:val="BodyTextChar1"/>
          <w:color w:val="000000"/>
          <w:sz w:val="26"/>
          <w:szCs w:val="26"/>
          <w:lang w:eastAsia="vi-VN"/>
        </w:rPr>
        <w:t>QUÁ TRÌNH XÂY D ỰNG</w:t>
      </w:r>
    </w:p>
    <w:p w:rsidR="009C2938" w:rsidRPr="00E7064B" w:rsidRDefault="009C2938" w:rsidP="009C2938">
      <w:pPr>
        <w:pStyle w:val="BodyText"/>
        <w:shd w:val="clear" w:color="auto" w:fill="auto"/>
        <w:spacing w:before="0" w:after="0" w:line="394" w:lineRule="exact"/>
        <w:ind w:right="20" w:firstLine="680"/>
        <w:jc w:val="both"/>
        <w:rPr>
          <w:sz w:val="26"/>
          <w:szCs w:val="26"/>
        </w:rPr>
      </w:pPr>
      <w:r w:rsidRPr="00E7064B">
        <w:rPr>
          <w:rStyle w:val="BodyTextChar1"/>
          <w:color w:val="000000"/>
          <w:sz w:val="26"/>
          <w:szCs w:val="26"/>
          <w:lang w:eastAsia="vi-VN"/>
        </w:rPr>
        <w:t>Căn cứ Quyết định số 09/2008/QĐ -BLĐTBXH ngày 27 tháng 03 năm 2008 của Bộ trưởng Bộ Lao động - Thương binh và Xã hội về việc ban hành quy định nguyên tắc, quy trình xây dựng và ban hành tiêu chu ấn kỹ năng nghề quốc gia.</w:t>
      </w:r>
    </w:p>
    <w:p w:rsidR="009C2938" w:rsidRPr="00E7064B" w:rsidRDefault="009C2938" w:rsidP="009C2938">
      <w:pPr>
        <w:pStyle w:val="BodyText"/>
        <w:shd w:val="clear" w:color="auto" w:fill="auto"/>
        <w:spacing w:before="0" w:after="0" w:line="394" w:lineRule="exact"/>
        <w:ind w:right="20" w:firstLine="680"/>
        <w:jc w:val="both"/>
        <w:rPr>
          <w:sz w:val="26"/>
          <w:szCs w:val="26"/>
        </w:rPr>
      </w:pPr>
      <w:r w:rsidRPr="00E7064B">
        <w:rPr>
          <w:rStyle w:val="BodyTextChar1"/>
          <w:color w:val="000000"/>
          <w:sz w:val="26"/>
          <w:szCs w:val="26"/>
          <w:lang w:eastAsia="vi-VN"/>
        </w:rPr>
        <w:t>Căn cứ Quyết định số 3258/QĐ -BCT ngày 26 tháng 06 năm 2009 của Bộ trưởng Bộ Công thương về việc thành lập Ban chủ nhiệm xây dựng Ti êu chuấn kỹ năng nghề quốc gia năm 2009.</w:t>
      </w:r>
    </w:p>
    <w:p w:rsidR="009C2938" w:rsidRPr="00E7064B" w:rsidRDefault="009C2938" w:rsidP="009C2938">
      <w:pPr>
        <w:pStyle w:val="BodyText"/>
        <w:shd w:val="clear" w:color="auto" w:fill="auto"/>
        <w:spacing w:before="0" w:after="0" w:line="398" w:lineRule="exact"/>
        <w:ind w:right="20" w:firstLine="680"/>
        <w:jc w:val="both"/>
        <w:rPr>
          <w:sz w:val="26"/>
          <w:szCs w:val="26"/>
        </w:rPr>
      </w:pPr>
      <w:r w:rsidRPr="00E7064B">
        <w:rPr>
          <w:rStyle w:val="BodyTextChar1"/>
          <w:color w:val="000000"/>
          <w:sz w:val="26"/>
          <w:szCs w:val="26"/>
          <w:lang w:eastAsia="vi-VN"/>
        </w:rPr>
        <w:t>Ban chủ nhiệm đã tiến hành xây dựng Bộ tiêu chuấn kỹ năng nghề Vận hành, sửa chữa thiết bị lạnh như sau:</w:t>
      </w:r>
    </w:p>
    <w:p w:rsidR="009C2938" w:rsidRPr="00E7064B" w:rsidRDefault="009C2938" w:rsidP="009C2938">
      <w:pPr>
        <w:pStyle w:val="BodyText"/>
        <w:numPr>
          <w:ilvl w:val="0"/>
          <w:numId w:val="2"/>
        </w:numPr>
        <w:shd w:val="clear" w:color="auto" w:fill="auto"/>
        <w:tabs>
          <w:tab w:val="left" w:pos="854"/>
        </w:tabs>
        <w:spacing w:before="0" w:after="0" w:line="394" w:lineRule="exact"/>
        <w:ind w:right="20" w:firstLine="680"/>
        <w:jc w:val="both"/>
        <w:rPr>
          <w:sz w:val="26"/>
          <w:szCs w:val="26"/>
        </w:rPr>
      </w:pPr>
      <w:r w:rsidRPr="00E7064B">
        <w:rPr>
          <w:rStyle w:val="BodyTextChar1"/>
          <w:color w:val="000000"/>
          <w:sz w:val="26"/>
          <w:szCs w:val="26"/>
          <w:lang w:eastAsia="vi-VN"/>
        </w:rPr>
        <w:t>Nhận Bộ tiêu chuấn kỹ năng nghề Lắp đặt và bảo dưỡng thiết bị hệ thống lạnh và điều hòa không khí do D ự án giáo dục kỹ thuật v à Dạy nghề xây dựng.</w:t>
      </w:r>
    </w:p>
    <w:p w:rsidR="009C2938" w:rsidRPr="00E7064B" w:rsidRDefault="009C2938" w:rsidP="009C2938">
      <w:pPr>
        <w:pStyle w:val="BodyText"/>
        <w:numPr>
          <w:ilvl w:val="0"/>
          <w:numId w:val="2"/>
        </w:numPr>
        <w:shd w:val="clear" w:color="auto" w:fill="auto"/>
        <w:tabs>
          <w:tab w:val="left" w:pos="946"/>
        </w:tabs>
        <w:spacing w:before="0" w:after="0" w:line="394" w:lineRule="exact"/>
        <w:ind w:right="20" w:firstLine="680"/>
        <w:jc w:val="both"/>
        <w:rPr>
          <w:sz w:val="26"/>
          <w:szCs w:val="26"/>
        </w:rPr>
      </w:pPr>
      <w:r w:rsidRPr="00E7064B">
        <w:rPr>
          <w:rStyle w:val="BodyTextChar1"/>
          <w:color w:val="000000"/>
          <w:sz w:val="26"/>
          <w:szCs w:val="26"/>
          <w:lang w:eastAsia="vi-VN"/>
        </w:rPr>
        <w:t>Thành lập thành lập Tiểu ban Phân tích nghề để giúp việc cho Ban Chủ nhiệm và tiến hành các ho ạt động xây dựng tiêu chuấn kỹ năng nghề quốc gia.</w:t>
      </w:r>
    </w:p>
    <w:p w:rsidR="009C2938" w:rsidRPr="00E7064B" w:rsidRDefault="009C2938" w:rsidP="009C2938">
      <w:pPr>
        <w:pStyle w:val="BodyText"/>
        <w:numPr>
          <w:ilvl w:val="0"/>
          <w:numId w:val="2"/>
        </w:numPr>
        <w:shd w:val="clear" w:color="auto" w:fill="auto"/>
        <w:tabs>
          <w:tab w:val="left" w:pos="835"/>
        </w:tabs>
        <w:spacing w:before="0" w:after="0" w:line="394" w:lineRule="exact"/>
        <w:ind w:right="20" w:firstLine="680"/>
        <w:jc w:val="both"/>
        <w:rPr>
          <w:sz w:val="26"/>
          <w:szCs w:val="26"/>
        </w:rPr>
      </w:pPr>
      <w:r w:rsidRPr="00E7064B">
        <w:rPr>
          <w:rStyle w:val="BodyTextChar1"/>
          <w:color w:val="000000"/>
          <w:sz w:val="26"/>
          <w:szCs w:val="26"/>
          <w:lang w:eastAsia="vi-VN"/>
        </w:rPr>
        <w:t>Rà soát toàn bộ Tiêu chuấn kỹ năng nghề Lắp đặt và bảo dưởng thiết bị hệ thống lạnh và điều hòa không khí do Dự án Giáo dục kỹ thuật và Dạy nghề xây dựng và đã được nghiệm thu. Lập phiếu khảo sát tại các cơ sở sản xuất để khảo sát về : Quy trình sản xuất, quy trình vận hành, sửa chữa thiết bị lạnh; Các vị trí làm việc, lực lượng lao động của nghề...</w:t>
      </w:r>
    </w:p>
    <w:p w:rsidR="009C2938" w:rsidRPr="00E7064B" w:rsidRDefault="009C2938" w:rsidP="009C2938">
      <w:pPr>
        <w:pStyle w:val="BodyText"/>
        <w:numPr>
          <w:ilvl w:val="0"/>
          <w:numId w:val="2"/>
        </w:numPr>
        <w:shd w:val="clear" w:color="auto" w:fill="auto"/>
        <w:tabs>
          <w:tab w:val="left" w:pos="829"/>
        </w:tabs>
        <w:spacing w:before="0" w:after="0" w:line="394" w:lineRule="exact"/>
        <w:ind w:firstLine="680"/>
        <w:jc w:val="both"/>
        <w:rPr>
          <w:sz w:val="26"/>
          <w:szCs w:val="26"/>
        </w:rPr>
      </w:pPr>
      <w:r w:rsidRPr="00E7064B">
        <w:rPr>
          <w:rStyle w:val="BodyTextChar1"/>
          <w:color w:val="000000"/>
          <w:sz w:val="26"/>
          <w:szCs w:val="26"/>
          <w:lang w:eastAsia="vi-VN"/>
        </w:rPr>
        <w:t>Phân tích, tổng hợp các các ý kiến tham gia từ phía các cơ sở sản xuất.</w:t>
      </w:r>
    </w:p>
    <w:p w:rsidR="009C2938" w:rsidRPr="00E7064B" w:rsidRDefault="009C2938" w:rsidP="009C2938">
      <w:pPr>
        <w:pStyle w:val="BodyText"/>
        <w:numPr>
          <w:ilvl w:val="0"/>
          <w:numId w:val="2"/>
        </w:numPr>
        <w:shd w:val="clear" w:color="auto" w:fill="auto"/>
        <w:tabs>
          <w:tab w:val="left" w:pos="845"/>
        </w:tabs>
        <w:spacing w:before="0" w:after="0" w:line="394" w:lineRule="exact"/>
        <w:ind w:right="20" w:firstLine="680"/>
        <w:jc w:val="both"/>
        <w:rPr>
          <w:sz w:val="26"/>
          <w:szCs w:val="26"/>
        </w:rPr>
      </w:pPr>
      <w:r w:rsidRPr="00E7064B">
        <w:rPr>
          <w:rStyle w:val="BodyTextChar1"/>
          <w:color w:val="000000"/>
          <w:sz w:val="26"/>
          <w:szCs w:val="26"/>
          <w:lang w:eastAsia="vi-VN"/>
        </w:rPr>
        <w:t>Phân tích Bộ tiêu chuấn kỹ năng nghề: Lắp đặt và bảo dưởng thiết bị hệ thống lạnh và điều hòa không khí, do Dự án giáo dục kỹ thuật và Dạy nghề xây dựng và đã được nghiệm thu.</w:t>
      </w:r>
    </w:p>
    <w:p w:rsidR="009C2938" w:rsidRPr="00E7064B" w:rsidRDefault="009C2938" w:rsidP="009C2938">
      <w:pPr>
        <w:pStyle w:val="BodyText"/>
        <w:numPr>
          <w:ilvl w:val="0"/>
          <w:numId w:val="2"/>
        </w:numPr>
        <w:shd w:val="clear" w:color="auto" w:fill="auto"/>
        <w:tabs>
          <w:tab w:val="left" w:pos="859"/>
        </w:tabs>
        <w:spacing w:before="0" w:after="0" w:line="394" w:lineRule="exact"/>
        <w:ind w:right="20" w:firstLine="680"/>
        <w:jc w:val="both"/>
        <w:rPr>
          <w:sz w:val="26"/>
          <w:szCs w:val="26"/>
        </w:rPr>
      </w:pPr>
      <w:r w:rsidRPr="00E7064B">
        <w:rPr>
          <w:rStyle w:val="BodyTextChar1"/>
          <w:color w:val="000000"/>
          <w:sz w:val="26"/>
          <w:szCs w:val="26"/>
          <w:lang w:eastAsia="vi-VN"/>
        </w:rPr>
        <w:t>Thảo luận và xây dựng bản phân tích nghề, phân tích công việc, lập bảng sắp xếp các công việc theo các bậc trình độ kỹ năng nghề của nghề Vận hành sửa chữa thiết bị lạnh.</w:t>
      </w:r>
    </w:p>
    <w:p w:rsidR="009C2938" w:rsidRPr="00E7064B" w:rsidRDefault="009C2938" w:rsidP="009C2938">
      <w:pPr>
        <w:pStyle w:val="BodyText"/>
        <w:numPr>
          <w:ilvl w:val="0"/>
          <w:numId w:val="2"/>
        </w:numPr>
        <w:shd w:val="clear" w:color="auto" w:fill="auto"/>
        <w:tabs>
          <w:tab w:val="left" w:pos="859"/>
        </w:tabs>
        <w:spacing w:before="0" w:after="0" w:line="394" w:lineRule="exact"/>
        <w:ind w:right="20" w:firstLine="680"/>
        <w:jc w:val="both"/>
        <w:rPr>
          <w:sz w:val="26"/>
          <w:szCs w:val="26"/>
        </w:rPr>
      </w:pPr>
      <w:r w:rsidRPr="00E7064B">
        <w:rPr>
          <w:rStyle w:val="BodyTextChar1"/>
          <w:color w:val="000000"/>
          <w:sz w:val="26"/>
          <w:szCs w:val="26"/>
          <w:lang w:eastAsia="vi-VN"/>
        </w:rPr>
        <w:t>Gửi bản phân tích nghề, phân tích công việc, bảng sắp xếp các công việc theo các bậc trình độ kỹ năng nghề của nghề Vận hành, sửa chữa thiết bị lạnh đến 25 chuyên gia (bao gồm giảng viên các trường, các kỹ sư, các nhà quản lý ở cơ sở sản xuất) để xin ý kiến.</w:t>
      </w:r>
    </w:p>
    <w:p w:rsidR="009C2938" w:rsidRPr="00E7064B" w:rsidRDefault="009C2938" w:rsidP="009C2938">
      <w:pPr>
        <w:pStyle w:val="BodyText"/>
        <w:numPr>
          <w:ilvl w:val="0"/>
          <w:numId w:val="2"/>
        </w:numPr>
        <w:shd w:val="clear" w:color="auto" w:fill="auto"/>
        <w:tabs>
          <w:tab w:val="left" w:pos="840"/>
        </w:tabs>
        <w:spacing w:before="0" w:after="0" w:line="394" w:lineRule="exact"/>
        <w:ind w:right="20" w:firstLine="660"/>
        <w:jc w:val="both"/>
        <w:rPr>
          <w:sz w:val="26"/>
          <w:szCs w:val="26"/>
        </w:rPr>
      </w:pPr>
      <w:r w:rsidRPr="00E7064B">
        <w:rPr>
          <w:rStyle w:val="BodyTextChar1"/>
          <w:color w:val="000000"/>
          <w:sz w:val="26"/>
          <w:szCs w:val="26"/>
          <w:lang w:eastAsia="vi-VN"/>
        </w:rPr>
        <w:t xml:space="preserve">Xây dựng phiếu tiêu chu ẩn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 nghề Vận hành, sửa chữa thiết bị lạnh.</w:t>
      </w:r>
    </w:p>
    <w:p w:rsidR="009C2938" w:rsidRPr="00E7064B" w:rsidRDefault="009C2938" w:rsidP="009C2938">
      <w:pPr>
        <w:pStyle w:val="BodyText"/>
        <w:numPr>
          <w:ilvl w:val="0"/>
          <w:numId w:val="2"/>
        </w:numPr>
        <w:shd w:val="clear" w:color="auto" w:fill="auto"/>
        <w:tabs>
          <w:tab w:val="left" w:pos="821"/>
        </w:tabs>
        <w:spacing w:before="0" w:after="0" w:line="394" w:lineRule="exact"/>
        <w:ind w:right="20" w:firstLine="660"/>
        <w:jc w:val="both"/>
        <w:rPr>
          <w:sz w:val="26"/>
          <w:szCs w:val="26"/>
        </w:rPr>
      </w:pPr>
      <w:r w:rsidRPr="00E7064B">
        <w:rPr>
          <w:rStyle w:val="BodyTextChar1"/>
          <w:color w:val="000000"/>
          <w:sz w:val="26"/>
          <w:szCs w:val="26"/>
          <w:lang w:eastAsia="vi-VN"/>
        </w:rPr>
        <w:t xml:space="preserve">Hội thảo về phiếu tiêu chuấn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 nghề Vận hành, sửa chữa thiết bị lạnh.</w:t>
      </w:r>
    </w:p>
    <w:p w:rsidR="009C2938" w:rsidRPr="00E7064B" w:rsidRDefault="009C2938" w:rsidP="009C2938">
      <w:pPr>
        <w:pStyle w:val="BodyText"/>
        <w:numPr>
          <w:ilvl w:val="0"/>
          <w:numId w:val="2"/>
        </w:numPr>
        <w:shd w:val="clear" w:color="auto" w:fill="auto"/>
        <w:tabs>
          <w:tab w:val="left" w:pos="854"/>
        </w:tabs>
        <w:spacing w:before="0" w:after="0" w:line="394" w:lineRule="exact"/>
        <w:ind w:right="20" w:firstLine="660"/>
        <w:jc w:val="both"/>
        <w:rPr>
          <w:sz w:val="26"/>
          <w:szCs w:val="26"/>
        </w:rPr>
      </w:pPr>
      <w:r w:rsidRPr="00E7064B">
        <w:rPr>
          <w:rStyle w:val="BodyTextChar1"/>
          <w:color w:val="000000"/>
          <w:sz w:val="26"/>
          <w:szCs w:val="26"/>
          <w:lang w:eastAsia="vi-VN"/>
        </w:rPr>
        <w:t xml:space="preserve">Gửi phiếu tiêu chuấn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 nghề Vận hành, sửa chữa thiết bị lạnh đến 25 chuyên gia (bao g ồm giảng viên các trường, các kỹ sư, các nhà quản lý ở cơ sở sản </w:t>
      </w:r>
      <w:r w:rsidRPr="00E7064B">
        <w:rPr>
          <w:rStyle w:val="BodyTextChar1"/>
          <w:color w:val="000000"/>
          <w:sz w:val="26"/>
          <w:szCs w:val="26"/>
          <w:lang w:eastAsia="vi-VN"/>
        </w:rPr>
        <w:lastRenderedPageBreak/>
        <w:t>xuất) đe xin ý kiến.</w:t>
      </w:r>
    </w:p>
    <w:p w:rsidR="009C2938" w:rsidRPr="00E7064B" w:rsidRDefault="009C2938" w:rsidP="009C2938">
      <w:pPr>
        <w:pStyle w:val="BodyText"/>
        <w:numPr>
          <w:ilvl w:val="0"/>
          <w:numId w:val="2"/>
        </w:numPr>
        <w:shd w:val="clear" w:color="auto" w:fill="auto"/>
        <w:tabs>
          <w:tab w:val="left" w:pos="854"/>
        </w:tabs>
        <w:spacing w:before="0" w:after="0" w:line="394" w:lineRule="exact"/>
        <w:ind w:right="20" w:firstLine="660"/>
        <w:jc w:val="both"/>
        <w:rPr>
          <w:sz w:val="26"/>
          <w:szCs w:val="26"/>
        </w:rPr>
      </w:pPr>
      <w:r w:rsidRPr="00E7064B">
        <w:rPr>
          <w:rStyle w:val="BodyTextChar1"/>
          <w:color w:val="000000"/>
          <w:sz w:val="26"/>
          <w:szCs w:val="26"/>
          <w:lang w:eastAsia="vi-VN"/>
        </w:rPr>
        <w:t xml:space="preserve">Tổng hợp ý kiến đóng góp của chuyên gia và chỉnh sửa phiếu tiêu chuấn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 nghề Vận hành, sửa chữa thiết bị lạnh.</w:t>
      </w:r>
    </w:p>
    <w:p w:rsidR="009C2938" w:rsidRPr="00E7064B" w:rsidRDefault="009C2938" w:rsidP="009C2938">
      <w:pPr>
        <w:pStyle w:val="BodyText"/>
        <w:numPr>
          <w:ilvl w:val="0"/>
          <w:numId w:val="2"/>
        </w:numPr>
        <w:shd w:val="clear" w:color="auto" w:fill="auto"/>
        <w:tabs>
          <w:tab w:val="left" w:pos="864"/>
        </w:tabs>
        <w:spacing w:before="0" w:after="0" w:line="394" w:lineRule="exact"/>
        <w:ind w:right="20" w:firstLine="660"/>
        <w:jc w:val="both"/>
        <w:rPr>
          <w:sz w:val="26"/>
          <w:szCs w:val="26"/>
        </w:rPr>
      </w:pPr>
      <w:r w:rsidRPr="00E7064B">
        <w:rPr>
          <w:rStyle w:val="BodyTextChar1"/>
          <w:color w:val="000000"/>
          <w:sz w:val="26"/>
          <w:szCs w:val="26"/>
          <w:lang w:eastAsia="vi-VN"/>
        </w:rPr>
        <w:t>Hội thảo về tiêu chuấn kỹ năng nghề quốc gia nghề Vận hành, sửa chữa thiết bị lạnh. Thành phần hội thảo gồm có 35 cán bộ giảng viên các trường, cán bộ quản lý, kỹ sư ở các cơ sở sản xuất.</w:t>
      </w:r>
    </w:p>
    <w:p w:rsidR="009C2938" w:rsidRPr="00E7064B" w:rsidRDefault="009C2938" w:rsidP="009C2938">
      <w:pPr>
        <w:pStyle w:val="BodyText"/>
        <w:numPr>
          <w:ilvl w:val="0"/>
          <w:numId w:val="2"/>
        </w:numPr>
        <w:shd w:val="clear" w:color="auto" w:fill="auto"/>
        <w:tabs>
          <w:tab w:val="left" w:pos="864"/>
        </w:tabs>
        <w:spacing w:before="0" w:after="0" w:line="394" w:lineRule="exact"/>
        <w:ind w:right="20" w:firstLine="660"/>
        <w:jc w:val="both"/>
        <w:rPr>
          <w:sz w:val="26"/>
          <w:szCs w:val="26"/>
        </w:rPr>
      </w:pPr>
      <w:r w:rsidRPr="00E7064B">
        <w:rPr>
          <w:rStyle w:val="BodyTextChar1"/>
          <w:color w:val="000000"/>
          <w:sz w:val="26"/>
          <w:szCs w:val="26"/>
          <w:lang w:eastAsia="vi-VN"/>
        </w:rPr>
        <w:t>Tổng hợp ý kiến đóng góp của Hội thảo và chỉnh sửa tiêu chuấn kỹ năng nghề Vận hành, sửa chữa thiết bị lạnh.</w:t>
      </w:r>
    </w:p>
    <w:p w:rsidR="009C2938" w:rsidRPr="00E7064B" w:rsidRDefault="009C2938" w:rsidP="009C2938">
      <w:pPr>
        <w:pStyle w:val="BodyText"/>
        <w:numPr>
          <w:ilvl w:val="0"/>
          <w:numId w:val="2"/>
        </w:numPr>
        <w:shd w:val="clear" w:color="auto" w:fill="auto"/>
        <w:tabs>
          <w:tab w:val="left" w:pos="845"/>
        </w:tabs>
        <w:spacing w:before="0" w:after="0" w:line="394" w:lineRule="exact"/>
        <w:ind w:right="20" w:firstLine="660"/>
        <w:jc w:val="both"/>
        <w:rPr>
          <w:sz w:val="26"/>
          <w:szCs w:val="26"/>
        </w:rPr>
      </w:pPr>
      <w:r w:rsidRPr="00E7064B">
        <w:rPr>
          <w:rStyle w:val="BodyTextChar1"/>
          <w:color w:val="000000"/>
          <w:sz w:val="26"/>
          <w:szCs w:val="26"/>
          <w:lang w:eastAsia="vi-VN"/>
        </w:rPr>
        <w:t>Hoàn chỉnh Bộ tiêu chuấn kỹ năng nghề Vận hành, sửa chữa thiết bị lạnh và nộp Bộ Công thương đe chờ thấm định.</w:t>
      </w:r>
    </w:p>
    <w:p w:rsidR="009C2938" w:rsidRPr="00E7064B" w:rsidRDefault="009C2938" w:rsidP="009C2938">
      <w:pPr>
        <w:pStyle w:val="BodyText"/>
        <w:shd w:val="clear" w:color="auto" w:fill="auto"/>
        <w:spacing w:before="0" w:after="0" w:line="322" w:lineRule="exact"/>
        <w:ind w:right="20" w:firstLine="660"/>
        <w:jc w:val="both"/>
        <w:rPr>
          <w:sz w:val="26"/>
          <w:szCs w:val="26"/>
        </w:rPr>
      </w:pPr>
      <w:r w:rsidRPr="00E7064B">
        <w:rPr>
          <w:rStyle w:val="BodyTextChar1"/>
          <w:color w:val="000000"/>
          <w:sz w:val="26"/>
          <w:szCs w:val="26"/>
          <w:lang w:eastAsia="vi-VN"/>
        </w:rPr>
        <w:t xml:space="preserve">Tiêu chuấn kỹ năng nghề quốc gia nghề Vận hành, sửa chữa thiết bị lạnh được xây dựng và đưa vào sử dụng sẽ giúp người lao động định hướng phấn đấu nâng cao trình độ về kiến thức và kỹ năng của bản thân thông qua việc học tập hoặc tích lũy kinh nghiệm trong quá trình làm vi ệc đe có cơ hội thăng tiến trong nghề nghiệp. Đối với người sử dụng lao động có cơ sở đe tuyen chọn lao động, bố trí công việc và trả lương hợp lý cho người lao động. Các cơ sở dạy nghề có căn cứ đe xây dựng chương trình dạy nghề phù hợp và tiếp cận chuấn kỹ năng nghề quốc gia. Ngoài ra, các cơ quan có th ấm quyền có căn cứ đe tổ chức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việc đánh giá, cấp chứng chỉ kỹ năng nghề quốc gia cho người lao động.</w:t>
      </w:r>
    </w:p>
    <w:p w:rsidR="009C2938" w:rsidRPr="00E7064B" w:rsidRDefault="009C2938" w:rsidP="009C2938">
      <w:pPr>
        <w:rPr>
          <w:rFonts w:ascii="Times New Roman" w:hAnsi="Times New Roman" w:cs="Times New Roman"/>
          <w:sz w:val="26"/>
          <w:szCs w:val="26"/>
        </w:rPr>
      </w:pPr>
    </w:p>
    <w:p w:rsidR="009C2938" w:rsidRPr="00E7064B" w:rsidRDefault="009C2938" w:rsidP="009C2938">
      <w:pPr>
        <w:pStyle w:val="Headerorfooter40"/>
        <w:shd w:val="clear" w:color="auto" w:fill="auto"/>
        <w:spacing w:line="220" w:lineRule="exact"/>
        <w:ind w:left="20"/>
        <w:rPr>
          <w:sz w:val="26"/>
          <w:szCs w:val="26"/>
        </w:rPr>
      </w:pPr>
      <w:r w:rsidRPr="00E7064B">
        <w:rPr>
          <w:rStyle w:val="Headerorfooter4"/>
          <w:color w:val="000000"/>
          <w:sz w:val="26"/>
          <w:szCs w:val="26"/>
          <w:lang w:eastAsia="vi-VN"/>
        </w:rPr>
        <w:t>DANH SÁCH THÀNH VIÊN THAM GIA XÂY D ỰNG</w:t>
      </w:r>
    </w:p>
    <w:tbl>
      <w:tblPr>
        <w:tblpPr w:leftFromText="180" w:rightFromText="180" w:vertAnchor="text" w:horzAnchor="margin" w:tblpY="387"/>
        <w:tblW w:w="0" w:type="auto"/>
        <w:tblLayout w:type="fixed"/>
        <w:tblCellMar>
          <w:left w:w="0" w:type="dxa"/>
          <w:right w:w="0" w:type="dxa"/>
        </w:tblCellMar>
        <w:tblLook w:val="0000"/>
      </w:tblPr>
      <w:tblGrid>
        <w:gridCol w:w="1176"/>
        <w:gridCol w:w="2539"/>
        <w:gridCol w:w="4982"/>
      </w:tblGrid>
      <w:tr w:rsidR="00B830EC" w:rsidRPr="00E7064B" w:rsidTr="00B830EC">
        <w:tblPrEx>
          <w:tblCellMar>
            <w:top w:w="0" w:type="dxa"/>
            <w:left w:w="0" w:type="dxa"/>
            <w:bottom w:w="0" w:type="dxa"/>
            <w:right w:w="0" w:type="dxa"/>
          </w:tblCellMar>
        </w:tblPrEx>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TT</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Họ và tên</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Nơi làm việc</w:t>
            </w:r>
          </w:p>
        </w:tc>
      </w:tr>
      <w:tr w:rsidR="00B830EC" w:rsidRPr="00E7064B" w:rsidTr="00B830EC">
        <w:tblPrEx>
          <w:tblCellMar>
            <w:top w:w="0" w:type="dxa"/>
            <w:left w:w="0" w:type="dxa"/>
            <w:bottom w:w="0" w:type="dxa"/>
            <w:right w:w="0" w:type="dxa"/>
          </w:tblCellMar>
        </w:tblPrEx>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Kim Xuân Phương</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Trần Hữu Thể</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Nguyễn Văn Sáng</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4.</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Đỗ Nguyên Hưng</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5.</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Văn Đăng Cảnh</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6.</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Nguyễn Đức Nam</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7.</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Nguyễn Ngọc Quý</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8.</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Nguyễn Bá Lâng</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ĐHCN HN</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9.</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Hoàng Hải</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Cty Nồi hơi Việt Nam</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10.</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Mai Thanh Bình</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left="120" w:firstLine="0"/>
              <w:rPr>
                <w:sz w:val="26"/>
                <w:szCs w:val="26"/>
              </w:rPr>
            </w:pPr>
            <w:r w:rsidRPr="00E7064B">
              <w:rPr>
                <w:color w:val="000000"/>
                <w:sz w:val="26"/>
                <w:szCs w:val="26"/>
                <w:lang w:eastAsia="vi-VN"/>
              </w:rPr>
              <w:t>Cty CP Công ngh ệ Điện lạnh Bình Minh</w:t>
            </w:r>
          </w:p>
        </w:tc>
      </w:tr>
      <w:tr w:rsidR="00B830EC" w:rsidRPr="00E7064B" w:rsidTr="00B830EC">
        <w:tblPrEx>
          <w:tblCellMar>
            <w:top w:w="0" w:type="dxa"/>
            <w:left w:w="0" w:type="dxa"/>
            <w:bottom w:w="0" w:type="dxa"/>
            <w:right w:w="0" w:type="dxa"/>
          </w:tblCellMar>
        </w:tblPrEx>
        <w:trPr>
          <w:trHeight w:hRule="exact" w:val="557"/>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lastRenderedPageBreak/>
              <w:t>11.</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Nguyễn Anh Tân</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Tập đoàn tầu thuỷ Việt Nam</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12.</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Bạch Tuyết Vân</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CĐN CN Hà Nội</w:t>
            </w:r>
          </w:p>
        </w:tc>
      </w:tr>
      <w:tr w:rsidR="00B830EC" w:rsidRPr="00E7064B" w:rsidTr="00B830EC">
        <w:tblPrEx>
          <w:tblCellMar>
            <w:top w:w="0" w:type="dxa"/>
            <w:left w:w="0" w:type="dxa"/>
            <w:bottom w:w="0" w:type="dxa"/>
            <w:right w:w="0" w:type="dxa"/>
          </w:tblCellMar>
        </w:tblPrEx>
        <w:trPr>
          <w:trHeight w:hRule="exact" w:val="552"/>
        </w:trPr>
        <w:tc>
          <w:tcPr>
            <w:tcW w:w="1176"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13.</w:t>
            </w:r>
          </w:p>
        </w:tc>
        <w:tc>
          <w:tcPr>
            <w:tcW w:w="2539" w:type="dxa"/>
            <w:tcBorders>
              <w:top w:val="single" w:sz="4" w:space="0" w:color="auto"/>
              <w:left w:val="single" w:sz="4" w:space="0" w:color="auto"/>
              <w:bottom w:val="nil"/>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Đỗ Trọng Hiển</w:t>
            </w:r>
          </w:p>
        </w:tc>
        <w:tc>
          <w:tcPr>
            <w:tcW w:w="4982" w:type="dxa"/>
            <w:tcBorders>
              <w:top w:val="single" w:sz="4" w:space="0" w:color="auto"/>
              <w:left w:val="single" w:sz="4" w:space="0" w:color="auto"/>
              <w:bottom w:val="nil"/>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CĐ Điện tử - Điện lạnh</w:t>
            </w:r>
          </w:p>
        </w:tc>
      </w:tr>
      <w:tr w:rsidR="00B830EC" w:rsidRPr="00E7064B" w:rsidTr="00B830EC">
        <w:tblPrEx>
          <w:tblCellMar>
            <w:top w:w="0" w:type="dxa"/>
            <w:left w:w="0" w:type="dxa"/>
            <w:bottom w:w="0" w:type="dxa"/>
            <w:right w:w="0" w:type="dxa"/>
          </w:tblCellMar>
        </w:tblPrEx>
        <w:trPr>
          <w:trHeight w:hRule="exact" w:val="562"/>
        </w:trPr>
        <w:tc>
          <w:tcPr>
            <w:tcW w:w="1176" w:type="dxa"/>
            <w:tcBorders>
              <w:top w:val="single" w:sz="4" w:space="0" w:color="auto"/>
              <w:left w:val="single" w:sz="4" w:space="0" w:color="auto"/>
              <w:bottom w:val="single" w:sz="4" w:space="0" w:color="auto"/>
              <w:right w:val="nil"/>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14.</w:t>
            </w:r>
          </w:p>
        </w:tc>
        <w:tc>
          <w:tcPr>
            <w:tcW w:w="2539" w:type="dxa"/>
            <w:tcBorders>
              <w:top w:val="single" w:sz="4" w:space="0" w:color="auto"/>
              <w:left w:val="single" w:sz="4" w:space="0" w:color="auto"/>
              <w:bottom w:val="single" w:sz="4" w:space="0" w:color="auto"/>
              <w:right w:val="nil"/>
            </w:tcBorders>
            <w:shd w:val="clear" w:color="auto" w:fill="FFFFFF"/>
          </w:tcPr>
          <w:p w:rsidR="00B830EC" w:rsidRPr="00E7064B" w:rsidRDefault="00B830EC" w:rsidP="00B830EC">
            <w:pPr>
              <w:pStyle w:val="BodyText"/>
              <w:shd w:val="clear" w:color="auto" w:fill="auto"/>
              <w:spacing w:before="0" w:after="0" w:line="230" w:lineRule="exact"/>
              <w:ind w:left="100" w:firstLine="0"/>
              <w:rPr>
                <w:sz w:val="26"/>
                <w:szCs w:val="26"/>
              </w:rPr>
            </w:pPr>
            <w:r w:rsidRPr="00E7064B">
              <w:rPr>
                <w:color w:val="000000"/>
                <w:sz w:val="26"/>
                <w:szCs w:val="26"/>
                <w:lang w:eastAsia="vi-VN"/>
              </w:rPr>
              <w:t>Trần Hữu Thiết</w:t>
            </w:r>
          </w:p>
        </w:tc>
        <w:tc>
          <w:tcPr>
            <w:tcW w:w="4982" w:type="dxa"/>
            <w:tcBorders>
              <w:top w:val="single" w:sz="4" w:space="0" w:color="auto"/>
              <w:left w:val="single" w:sz="4" w:space="0" w:color="auto"/>
              <w:bottom w:val="single" w:sz="4" w:space="0" w:color="auto"/>
              <w:right w:val="single" w:sz="4" w:space="0" w:color="auto"/>
            </w:tcBorders>
            <w:shd w:val="clear" w:color="auto" w:fill="FFFFFF"/>
          </w:tcPr>
          <w:p w:rsidR="00B830EC" w:rsidRPr="00E7064B" w:rsidRDefault="00B830EC" w:rsidP="00B830E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Trường BDCB Công thương TW</w:t>
            </w:r>
          </w:p>
        </w:tc>
      </w:tr>
    </w:tbl>
    <w:p w:rsidR="009C2938" w:rsidRPr="00E7064B" w:rsidRDefault="009C2938" w:rsidP="009C2938">
      <w:pPr>
        <w:rPr>
          <w:rFonts w:ascii="Times New Roman" w:hAnsi="Times New Roman" w:cs="Times New Roman"/>
          <w:sz w:val="26"/>
          <w:szCs w:val="26"/>
        </w:rPr>
      </w:pPr>
    </w:p>
    <w:p w:rsidR="009C2938" w:rsidRPr="00E7064B" w:rsidRDefault="009C2938" w:rsidP="00B830EC">
      <w:pPr>
        <w:pStyle w:val="BodyText"/>
        <w:framePr w:w="8707" w:h="259" w:hRule="exact" w:wrap="none" w:vAnchor="page" w:hAnchor="page" w:x="2165" w:y="14383"/>
        <w:shd w:val="clear" w:color="auto" w:fill="auto"/>
        <w:spacing w:before="0" w:after="0" w:line="230" w:lineRule="exact"/>
        <w:ind w:left="100" w:firstLine="0"/>
        <w:jc w:val="center"/>
        <w:rPr>
          <w:sz w:val="26"/>
          <w:szCs w:val="26"/>
        </w:rPr>
      </w:pPr>
      <w:r w:rsidRPr="00E7064B">
        <w:rPr>
          <w:rStyle w:val="BodyTextChar1"/>
          <w:color w:val="000000"/>
          <w:sz w:val="26"/>
          <w:szCs w:val="26"/>
          <w:lang w:eastAsia="vi-VN"/>
        </w:rPr>
        <w:t>4</w:t>
      </w:r>
    </w:p>
    <w:p w:rsidR="009C2938" w:rsidRPr="00E7064B" w:rsidRDefault="00B830EC" w:rsidP="00B830EC">
      <w:pPr>
        <w:pStyle w:val="Headerorfooter51"/>
        <w:framePr w:w="6706" w:h="442" w:hRule="exact" w:wrap="none" w:vAnchor="page" w:hAnchor="page" w:x="5084" w:y="14859"/>
        <w:shd w:val="clear" w:color="auto" w:fill="auto"/>
        <w:tabs>
          <w:tab w:val="left" w:leader="underscore" w:pos="3448"/>
        </w:tabs>
        <w:ind w:left="40"/>
        <w:rPr>
          <w:rFonts w:ascii="Times New Roman" w:hAnsi="Times New Roman" w:cs="Times New Roman"/>
          <w:sz w:val="26"/>
          <w:szCs w:val="26"/>
        </w:rPr>
      </w:pPr>
      <w:r w:rsidRPr="00E7064B">
        <w:rPr>
          <w:rFonts w:ascii="Times New Roman" w:hAnsi="Times New Roman" w:cs="Times New Roman"/>
          <w:sz w:val="26"/>
          <w:szCs w:val="26"/>
        </w:rPr>
        <w:t xml:space="preserve"> </w:t>
      </w:r>
    </w:p>
    <w:p w:rsidR="009C2938" w:rsidRPr="00E7064B" w:rsidRDefault="009C2938" w:rsidP="009C2938">
      <w:pPr>
        <w:pStyle w:val="Headerorfooter31"/>
        <w:framePr w:wrap="none" w:vAnchor="page" w:hAnchor="page" w:x="111" w:y="14831"/>
        <w:shd w:val="clear" w:color="auto" w:fill="000000"/>
        <w:spacing w:line="240" w:lineRule="exact"/>
        <w:ind w:left="80"/>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lang w:eastAsia="en-US"/>
        </w:rPr>
        <w:sectPr w:rsidR="009C2938" w:rsidRPr="00E7064B" w:rsidSect="00B830EC">
          <w:pgSz w:w="12240" w:h="15840"/>
          <w:pgMar w:top="680" w:right="1134" w:bottom="680" w:left="1418" w:header="0" w:footer="3" w:gutter="0"/>
          <w:cols w:space="720"/>
          <w:noEndnote/>
          <w:docGrid w:linePitch="360"/>
        </w:sectPr>
      </w:pPr>
    </w:p>
    <w:p w:rsidR="009C2938" w:rsidRPr="00E7064B" w:rsidRDefault="009C2938" w:rsidP="009C2938">
      <w:pPr>
        <w:pStyle w:val="BodyText"/>
        <w:shd w:val="clear" w:color="auto" w:fill="auto"/>
        <w:spacing w:before="0" w:after="0" w:line="470" w:lineRule="exact"/>
        <w:ind w:right="240" w:firstLine="0"/>
        <w:jc w:val="center"/>
        <w:rPr>
          <w:sz w:val="26"/>
          <w:szCs w:val="26"/>
        </w:rPr>
      </w:pPr>
      <w:r w:rsidRPr="00E7064B">
        <w:rPr>
          <w:sz w:val="26"/>
          <w:szCs w:val="26"/>
        </w:rPr>
        <w:lastRenderedPageBreak/>
        <w:tab/>
      </w:r>
      <w:r w:rsidRPr="00E7064B">
        <w:rPr>
          <w:rStyle w:val="BodyTextChar1"/>
          <w:color w:val="000000"/>
          <w:sz w:val="26"/>
          <w:szCs w:val="26"/>
          <w:lang w:eastAsia="vi-VN"/>
        </w:rPr>
        <w:t>MÔ TẢ NG</w:t>
      </w:r>
      <w:r w:rsidRPr="00E7064B">
        <w:rPr>
          <w:color w:val="000000"/>
          <w:sz w:val="26"/>
          <w:szCs w:val="26"/>
          <w:u w:val="single"/>
          <w:lang w:eastAsia="vi-VN"/>
        </w:rPr>
        <w:t>HỀ</w:t>
      </w:r>
    </w:p>
    <w:p w:rsidR="009C2938" w:rsidRPr="00E7064B" w:rsidRDefault="009C2938" w:rsidP="009C2938">
      <w:pPr>
        <w:pStyle w:val="BodyText"/>
        <w:shd w:val="clear" w:color="auto" w:fill="auto"/>
        <w:spacing w:before="0" w:after="0" w:line="470" w:lineRule="exact"/>
        <w:ind w:right="240" w:firstLine="0"/>
        <w:jc w:val="center"/>
        <w:rPr>
          <w:sz w:val="26"/>
          <w:szCs w:val="26"/>
        </w:rPr>
      </w:pPr>
      <w:r w:rsidRPr="00E7064B">
        <w:rPr>
          <w:rStyle w:val="BodyTextChar1"/>
          <w:color w:val="000000"/>
          <w:sz w:val="26"/>
          <w:szCs w:val="26"/>
          <w:lang w:eastAsia="vi-VN"/>
        </w:rPr>
        <w:t>TÊN NGHỀ: VẬN HÀNH, SỬA CHỮA THIẾT BỊ LẠNH</w:t>
      </w:r>
    </w:p>
    <w:p w:rsidR="009C2938" w:rsidRPr="00E7064B" w:rsidRDefault="009C2938" w:rsidP="009C2938">
      <w:pPr>
        <w:pStyle w:val="BodyText"/>
        <w:shd w:val="clear" w:color="auto" w:fill="auto"/>
        <w:tabs>
          <w:tab w:val="left" w:leader="dot" w:pos="6014"/>
        </w:tabs>
        <w:spacing w:before="0" w:after="0" w:line="470" w:lineRule="exact"/>
        <w:ind w:right="240" w:firstLine="0"/>
        <w:jc w:val="center"/>
        <w:rPr>
          <w:sz w:val="26"/>
          <w:szCs w:val="26"/>
        </w:rPr>
      </w:pPr>
      <w:r w:rsidRPr="00E7064B">
        <w:rPr>
          <w:rStyle w:val="BodyTextChar1"/>
          <w:color w:val="000000"/>
          <w:sz w:val="26"/>
          <w:szCs w:val="26"/>
          <w:lang w:eastAsia="vi-VN"/>
        </w:rPr>
        <w:t>MÃ SỐ NGHỀ:</w:t>
      </w:r>
      <w:r w:rsidRPr="00E7064B">
        <w:rPr>
          <w:rStyle w:val="BodyTextChar1"/>
          <w:color w:val="000000"/>
          <w:sz w:val="26"/>
          <w:szCs w:val="26"/>
          <w:lang w:eastAsia="vi-VN"/>
        </w:rPr>
        <w:tab/>
      </w:r>
    </w:p>
    <w:p w:rsidR="009C2938" w:rsidRPr="00E7064B" w:rsidRDefault="009C2938" w:rsidP="009C2938">
      <w:pPr>
        <w:pStyle w:val="BodyText"/>
        <w:shd w:val="clear" w:color="auto" w:fill="auto"/>
        <w:spacing w:before="0" w:after="228" w:line="365" w:lineRule="exact"/>
        <w:ind w:left="20" w:right="20" w:firstLine="660"/>
        <w:rPr>
          <w:sz w:val="26"/>
          <w:szCs w:val="26"/>
        </w:rPr>
      </w:pPr>
      <w:r w:rsidRPr="00E7064B">
        <w:rPr>
          <w:rStyle w:val="BodyTextChar1"/>
          <w:color w:val="000000"/>
          <w:sz w:val="26"/>
          <w:szCs w:val="26"/>
          <w:lang w:eastAsia="vi-VN"/>
        </w:rPr>
        <w:t>Nghề “Vận hành, sửa chữa thiết bị lạnh” là nghề vận hành, bảo dưỡng và sửa chữa các hệ thống lạnh dân dụng và công nghi ệp.</w:t>
      </w:r>
    </w:p>
    <w:p w:rsidR="009C2938" w:rsidRPr="00E7064B" w:rsidRDefault="009C2938" w:rsidP="009C2938">
      <w:pPr>
        <w:pStyle w:val="BodyText"/>
        <w:numPr>
          <w:ilvl w:val="0"/>
          <w:numId w:val="3"/>
        </w:numPr>
        <w:shd w:val="clear" w:color="auto" w:fill="auto"/>
        <w:tabs>
          <w:tab w:val="left" w:pos="284"/>
        </w:tabs>
        <w:spacing w:before="0" w:after="132" w:line="230" w:lineRule="exact"/>
        <w:ind w:left="20" w:firstLine="0"/>
        <w:rPr>
          <w:sz w:val="26"/>
          <w:szCs w:val="26"/>
        </w:rPr>
      </w:pPr>
      <w:r w:rsidRPr="00E7064B">
        <w:rPr>
          <w:rStyle w:val="BodyTextChar1"/>
          <w:color w:val="000000"/>
          <w:sz w:val="26"/>
          <w:szCs w:val="26"/>
          <w:lang w:eastAsia="vi-VN"/>
        </w:rPr>
        <w:t>Nhiệm vụ</w:t>
      </w:r>
    </w:p>
    <w:p w:rsidR="009C2938" w:rsidRPr="00E7064B" w:rsidRDefault="009C2938" w:rsidP="009C2938">
      <w:pPr>
        <w:pStyle w:val="BodyText"/>
        <w:shd w:val="clear" w:color="auto" w:fill="auto"/>
        <w:spacing w:before="0" w:after="120" w:line="365" w:lineRule="exact"/>
        <w:ind w:left="20" w:right="20" w:firstLine="380"/>
        <w:rPr>
          <w:sz w:val="26"/>
          <w:szCs w:val="26"/>
        </w:rPr>
      </w:pPr>
      <w:r w:rsidRPr="00E7064B">
        <w:rPr>
          <w:rStyle w:val="BodyTextChar1"/>
          <w:color w:val="000000"/>
          <w:sz w:val="26"/>
          <w:szCs w:val="26"/>
          <w:lang w:eastAsia="vi-VN"/>
        </w:rPr>
        <w:t>+ Vận hành hệ thống máy lạnh dân dụng và công nghiệp đảm bảo đúng quy trình, đạt yêu cầu kỹ thuật, công nghệ, an toàn cho người và thiết bị.</w:t>
      </w:r>
    </w:p>
    <w:p w:rsidR="009C2938" w:rsidRPr="00E7064B" w:rsidRDefault="009C2938" w:rsidP="009C2938">
      <w:pPr>
        <w:pStyle w:val="BodyText"/>
        <w:shd w:val="clear" w:color="auto" w:fill="auto"/>
        <w:spacing w:before="0" w:after="228" w:line="365" w:lineRule="exact"/>
        <w:ind w:left="20" w:right="20" w:firstLine="380"/>
        <w:rPr>
          <w:sz w:val="26"/>
          <w:szCs w:val="26"/>
        </w:rPr>
      </w:pPr>
      <w:r w:rsidRPr="00E7064B">
        <w:rPr>
          <w:rStyle w:val="BodyTextChar1"/>
          <w:color w:val="000000"/>
          <w:sz w:val="26"/>
          <w:szCs w:val="26"/>
          <w:lang w:eastAsia="vi-VN"/>
        </w:rPr>
        <w:t>+ Nhận biết được dấu hiệu và xác định được các nguyên nhân gây ra hư hỏng của thiết bị lạnh. Đưa ra được quy trình sửa chữa các hư hỏng đó.</w:t>
      </w:r>
    </w:p>
    <w:p w:rsidR="009C2938" w:rsidRPr="00E7064B" w:rsidRDefault="009C2938" w:rsidP="009C2938">
      <w:pPr>
        <w:pStyle w:val="BodyText"/>
        <w:shd w:val="clear" w:color="auto" w:fill="auto"/>
        <w:spacing w:before="0" w:after="137" w:line="230" w:lineRule="exact"/>
        <w:ind w:left="20" w:firstLine="380"/>
        <w:rPr>
          <w:sz w:val="26"/>
          <w:szCs w:val="26"/>
        </w:rPr>
      </w:pPr>
      <w:r w:rsidRPr="00E7064B">
        <w:rPr>
          <w:rStyle w:val="BodyTextChar1"/>
          <w:color w:val="000000"/>
          <w:sz w:val="26"/>
          <w:szCs w:val="26"/>
          <w:lang w:eastAsia="vi-VN"/>
        </w:rPr>
        <w:t>+ Thay thế được các chi tiết, cụm chi tiết bị hư hỏng.</w:t>
      </w:r>
    </w:p>
    <w:p w:rsidR="009C2938" w:rsidRPr="00E7064B" w:rsidRDefault="009C2938" w:rsidP="009C2938">
      <w:pPr>
        <w:pStyle w:val="BodyText"/>
        <w:shd w:val="clear" w:color="auto" w:fill="auto"/>
        <w:spacing w:before="0" w:after="120" w:line="365" w:lineRule="exact"/>
        <w:ind w:left="20" w:right="20" w:firstLine="380"/>
        <w:rPr>
          <w:sz w:val="26"/>
          <w:szCs w:val="26"/>
        </w:rPr>
      </w:pPr>
      <w:r w:rsidRPr="00E7064B">
        <w:rPr>
          <w:rStyle w:val="BodyTextChar1"/>
          <w:color w:val="000000"/>
          <w:sz w:val="26"/>
          <w:szCs w:val="26"/>
          <w:lang w:eastAsia="vi-VN"/>
        </w:rPr>
        <w:t>+ Bảo dưỡng, sửa chữa, phục hồi được trạng thái làm việc bình thường của hệ thống máy lạnh dân dụng và công nghiệp.</w:t>
      </w:r>
    </w:p>
    <w:p w:rsidR="009C2938" w:rsidRPr="00E7064B" w:rsidRDefault="009C2938" w:rsidP="009C2938">
      <w:pPr>
        <w:pStyle w:val="BodyText"/>
        <w:shd w:val="clear" w:color="auto" w:fill="auto"/>
        <w:spacing w:before="0" w:after="120" w:line="365" w:lineRule="exact"/>
        <w:ind w:left="20" w:right="20" w:firstLine="380"/>
        <w:rPr>
          <w:sz w:val="26"/>
          <w:szCs w:val="26"/>
        </w:rPr>
      </w:pPr>
      <w:r w:rsidRPr="00E7064B">
        <w:rPr>
          <w:rStyle w:val="BodyTextChar1"/>
          <w:color w:val="000000"/>
          <w:sz w:val="26"/>
          <w:szCs w:val="26"/>
          <w:lang w:eastAsia="vi-VN"/>
        </w:rPr>
        <w:t>+ Tổ chức, điều hành được hoạt động của tổ, nhóm vận hành, sửa chữa và hướng dẫn, kèm cặp thợ bậc thấp.</w:t>
      </w:r>
    </w:p>
    <w:p w:rsidR="009C2938" w:rsidRPr="00E7064B" w:rsidRDefault="009C2938" w:rsidP="009C2938">
      <w:pPr>
        <w:pStyle w:val="BodyText"/>
        <w:shd w:val="clear" w:color="auto" w:fill="auto"/>
        <w:spacing w:before="0" w:after="116" w:line="365" w:lineRule="exact"/>
        <w:ind w:left="20" w:right="20" w:firstLine="380"/>
        <w:rPr>
          <w:sz w:val="26"/>
          <w:szCs w:val="26"/>
        </w:rPr>
      </w:pPr>
      <w:r w:rsidRPr="00E7064B">
        <w:rPr>
          <w:rStyle w:val="BodyTextChar1"/>
          <w:color w:val="000000"/>
          <w:sz w:val="26"/>
          <w:szCs w:val="26"/>
          <w:lang w:eastAsia="vi-VN"/>
        </w:rPr>
        <w:t>+ Sử dụng các trang thiết bị an toàn đúng kỹ thuật, sơ cứu được nạn nhân khi xảy ra cố.</w:t>
      </w:r>
    </w:p>
    <w:p w:rsidR="009C2938" w:rsidRPr="00E7064B" w:rsidRDefault="009C2938" w:rsidP="009C2938">
      <w:pPr>
        <w:pStyle w:val="BodyText"/>
        <w:shd w:val="clear" w:color="auto" w:fill="auto"/>
        <w:spacing w:before="0" w:after="232" w:line="370" w:lineRule="exact"/>
        <w:ind w:left="20" w:right="20" w:firstLine="380"/>
        <w:rPr>
          <w:sz w:val="26"/>
          <w:szCs w:val="26"/>
        </w:rPr>
      </w:pPr>
      <w:r w:rsidRPr="00E7064B">
        <w:rPr>
          <w:rStyle w:val="BodyTextChar1"/>
          <w:color w:val="000000"/>
          <w:sz w:val="26"/>
          <w:szCs w:val="26"/>
          <w:lang w:eastAsia="vi-VN"/>
        </w:rPr>
        <w:t>+ Học tập nâng cao trình độ chuyên môn, kỹ năng giao tiếp, áp dụng các tiến bộ khoa học vào nghề đe nâng cao hiệu quả công việc.</w:t>
      </w:r>
    </w:p>
    <w:p w:rsidR="009C2938" w:rsidRPr="00E7064B" w:rsidRDefault="009C2938" w:rsidP="009C2938">
      <w:pPr>
        <w:pStyle w:val="BodyText"/>
        <w:numPr>
          <w:ilvl w:val="0"/>
          <w:numId w:val="3"/>
        </w:numPr>
        <w:shd w:val="clear" w:color="auto" w:fill="auto"/>
        <w:tabs>
          <w:tab w:val="left" w:pos="332"/>
        </w:tabs>
        <w:spacing w:before="0" w:after="0" w:line="230" w:lineRule="exact"/>
        <w:ind w:left="20" w:firstLine="0"/>
        <w:rPr>
          <w:sz w:val="26"/>
          <w:szCs w:val="26"/>
        </w:rPr>
      </w:pPr>
      <w:r w:rsidRPr="00E7064B">
        <w:rPr>
          <w:rStyle w:val="BodyTextChar1"/>
          <w:color w:val="000000"/>
          <w:sz w:val="26"/>
          <w:szCs w:val="26"/>
          <w:lang w:eastAsia="vi-VN"/>
        </w:rPr>
        <w:t xml:space="preserve">Thiết bị, dụng cụ chính được sử dụng để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các công việc của</w:t>
      </w:r>
    </w:p>
    <w:p w:rsidR="009C2938" w:rsidRPr="00E7064B" w:rsidRDefault="009C2938" w:rsidP="009C2938">
      <w:pPr>
        <w:pStyle w:val="Bodytext20"/>
        <w:shd w:val="clear" w:color="auto" w:fill="auto"/>
        <w:tabs>
          <w:tab w:val="left" w:pos="1478"/>
          <w:tab w:val="left" w:pos="3350"/>
          <w:tab w:val="left" w:pos="4210"/>
          <w:tab w:val="left" w:pos="5304"/>
          <w:tab w:val="left" w:pos="5870"/>
          <w:tab w:val="left" w:pos="7037"/>
          <w:tab w:val="left" w:pos="7493"/>
        </w:tabs>
        <w:spacing w:line="90" w:lineRule="exact"/>
        <w:ind w:left="1080"/>
        <w:rPr>
          <w:sz w:val="26"/>
          <w:szCs w:val="26"/>
        </w:rPr>
      </w:pPr>
      <w:r w:rsidRPr="00E7064B">
        <w:rPr>
          <w:rStyle w:val="Bodytext2"/>
          <w:color w:val="000000"/>
          <w:sz w:val="26"/>
          <w:szCs w:val="26"/>
          <w:lang w:eastAsia="vi-VN"/>
        </w:rPr>
        <w:t xml:space="preserve">• </w:t>
      </w:r>
      <w:r w:rsidRPr="00E7064B">
        <w:rPr>
          <w:rStyle w:val="Bodytext2"/>
          <w:color w:val="000000"/>
          <w:sz w:val="26"/>
          <w:szCs w:val="26"/>
          <w:vertAlign w:val="superscript"/>
          <w:lang w:eastAsia="vi-VN"/>
        </w:rPr>
        <w:t>7</w:t>
      </w:r>
      <w:r w:rsidRPr="00E7064B">
        <w:rPr>
          <w:rStyle w:val="Bodytext2"/>
          <w:color w:val="000000"/>
          <w:sz w:val="26"/>
          <w:szCs w:val="26"/>
          <w:lang w:eastAsia="vi-VN"/>
        </w:rPr>
        <w:tab/>
        <w:t>• o •</w:t>
      </w:r>
      <w:r w:rsidRPr="00E7064B">
        <w:rPr>
          <w:rStyle w:val="Bodytext2"/>
          <w:color w:val="000000"/>
          <w:sz w:val="26"/>
          <w:szCs w:val="26"/>
          <w:lang w:eastAsia="vi-VN"/>
        </w:rPr>
        <w:tab/>
        <w:t>•</w:t>
      </w:r>
      <w:r w:rsidRPr="00E7064B">
        <w:rPr>
          <w:rStyle w:val="Bodytext2"/>
          <w:color w:val="000000"/>
          <w:sz w:val="26"/>
          <w:szCs w:val="26"/>
          <w:lang w:eastAsia="vi-VN"/>
        </w:rPr>
        <w:tab/>
        <w:t>• o</w:t>
      </w:r>
      <w:r w:rsidRPr="00E7064B">
        <w:rPr>
          <w:rStyle w:val="Bodytext2"/>
          <w:color w:val="000000"/>
          <w:sz w:val="26"/>
          <w:szCs w:val="26"/>
          <w:lang w:eastAsia="vi-VN"/>
        </w:rPr>
        <w:tab/>
        <w:t>•</w:t>
      </w:r>
      <w:r w:rsidRPr="00E7064B">
        <w:rPr>
          <w:rStyle w:val="Bodytext2"/>
          <w:color w:val="000000"/>
          <w:sz w:val="26"/>
          <w:szCs w:val="26"/>
          <w:lang w:eastAsia="vi-VN"/>
        </w:rPr>
        <w:tab/>
        <w:t>•</w:t>
      </w:r>
      <w:r w:rsidRPr="00E7064B">
        <w:rPr>
          <w:rStyle w:val="Bodytext2"/>
          <w:color w:val="000000"/>
          <w:sz w:val="26"/>
          <w:szCs w:val="26"/>
          <w:lang w:eastAsia="vi-VN"/>
        </w:rPr>
        <w:tab/>
        <w:t>o</w:t>
      </w:r>
      <w:r w:rsidRPr="00E7064B">
        <w:rPr>
          <w:rStyle w:val="Bodytext2"/>
          <w:color w:val="000000"/>
          <w:sz w:val="26"/>
          <w:szCs w:val="26"/>
          <w:lang w:eastAsia="vi-VN"/>
        </w:rPr>
        <w:tab/>
        <w:t>•</w:t>
      </w:r>
    </w:p>
    <w:p w:rsidR="009C2938" w:rsidRPr="00E7064B" w:rsidRDefault="009C2938" w:rsidP="009C2938">
      <w:pPr>
        <w:pStyle w:val="BodyText"/>
        <w:shd w:val="clear" w:color="auto" w:fill="auto"/>
        <w:spacing w:before="0" w:after="137" w:line="230" w:lineRule="exact"/>
        <w:ind w:left="20" w:firstLine="0"/>
        <w:rPr>
          <w:sz w:val="26"/>
          <w:szCs w:val="26"/>
        </w:rPr>
      </w:pPr>
      <w:r w:rsidRPr="00E7064B">
        <w:rPr>
          <w:rStyle w:val="BodyTextChar1"/>
          <w:color w:val="000000"/>
          <w:sz w:val="26"/>
          <w:szCs w:val="26"/>
          <w:lang w:eastAsia="vi-VN"/>
        </w:rPr>
        <w:t>nghề</w:t>
      </w:r>
    </w:p>
    <w:p w:rsidR="009C2938" w:rsidRPr="00E7064B" w:rsidRDefault="009C2938" w:rsidP="009C2938">
      <w:pPr>
        <w:pStyle w:val="BodyText"/>
        <w:shd w:val="clear" w:color="auto" w:fill="auto"/>
        <w:spacing w:before="0" w:after="228" w:line="365" w:lineRule="exact"/>
        <w:ind w:left="20" w:right="20" w:firstLine="380"/>
        <w:rPr>
          <w:sz w:val="26"/>
          <w:szCs w:val="26"/>
        </w:rPr>
      </w:pPr>
      <w:r w:rsidRPr="00E7064B">
        <w:rPr>
          <w:rStyle w:val="BodyTextChar1"/>
          <w:color w:val="000000"/>
          <w:sz w:val="26"/>
          <w:szCs w:val="26"/>
          <w:lang w:eastAsia="vi-VN"/>
        </w:rPr>
        <w:t>+ Hồ sơ kỹ thuật của thiết bị và các tài li ệu hướng dẫn lắp đặt, vận hành có liên quan</w:t>
      </w:r>
    </w:p>
    <w:p w:rsidR="009C2938" w:rsidRPr="00E7064B" w:rsidRDefault="009C2938" w:rsidP="00B830EC">
      <w:pPr>
        <w:pStyle w:val="BodyText"/>
        <w:shd w:val="clear" w:color="auto" w:fill="auto"/>
        <w:spacing w:before="0" w:after="228" w:line="365" w:lineRule="exact"/>
        <w:ind w:left="20" w:right="20" w:firstLine="380"/>
        <w:rPr>
          <w:sz w:val="26"/>
          <w:szCs w:val="26"/>
        </w:rPr>
      </w:pPr>
      <w:r w:rsidRPr="00E7064B">
        <w:rPr>
          <w:rStyle w:val="BodyTextChar1"/>
          <w:color w:val="000000"/>
          <w:sz w:val="26"/>
          <w:szCs w:val="26"/>
          <w:lang w:eastAsia="vi-VN"/>
        </w:rPr>
        <w:t>+ Thiết bị cần lắp ráp thay thế.</w:t>
      </w:r>
    </w:p>
    <w:p w:rsidR="009C2938" w:rsidRPr="00E7064B" w:rsidRDefault="009C2938" w:rsidP="009C2938">
      <w:pPr>
        <w:pStyle w:val="BodyText"/>
        <w:shd w:val="clear" w:color="auto" w:fill="auto"/>
        <w:spacing w:before="0" w:after="141" w:line="230" w:lineRule="exact"/>
        <w:ind w:left="20" w:firstLine="380"/>
        <w:rPr>
          <w:sz w:val="26"/>
          <w:szCs w:val="26"/>
        </w:rPr>
      </w:pPr>
      <w:r w:rsidRPr="00E7064B">
        <w:rPr>
          <w:rStyle w:val="BodyTextChar1"/>
          <w:color w:val="000000"/>
          <w:sz w:val="26"/>
          <w:szCs w:val="26"/>
          <w:lang w:eastAsia="vi-VN"/>
        </w:rPr>
        <w:t>+ Các vật liệu, vật tư dụng cụ cần thiết.</w:t>
      </w:r>
    </w:p>
    <w:p w:rsidR="009C2938" w:rsidRPr="00E7064B" w:rsidRDefault="009C2938" w:rsidP="009C2938">
      <w:pPr>
        <w:pStyle w:val="BodyText"/>
        <w:shd w:val="clear" w:color="auto" w:fill="auto"/>
        <w:spacing w:before="0" w:after="0" w:line="360" w:lineRule="exact"/>
        <w:ind w:left="20" w:right="20" w:firstLine="380"/>
        <w:rPr>
          <w:sz w:val="26"/>
          <w:szCs w:val="26"/>
        </w:rPr>
      </w:pPr>
      <w:r w:rsidRPr="00E7064B">
        <w:rPr>
          <w:rStyle w:val="BodyTextChar1"/>
          <w:color w:val="000000"/>
          <w:sz w:val="26"/>
          <w:szCs w:val="26"/>
          <w:lang w:eastAsia="vi-VN"/>
        </w:rPr>
        <w:t>+ Các máy, thiết bị, dụng cụ.. .phục vụ công việc vận hành, sửa chữa, đo kiem.</w:t>
      </w:r>
    </w:p>
    <w:p w:rsidR="009C2938" w:rsidRPr="00E7064B" w:rsidRDefault="009C2938" w:rsidP="009C2938">
      <w:pPr>
        <w:rPr>
          <w:rFonts w:ascii="Times New Roman" w:hAnsi="Times New Roman" w:cs="Times New Roman"/>
          <w:sz w:val="26"/>
          <w:szCs w:val="26"/>
        </w:rPr>
      </w:pPr>
    </w:p>
    <w:p w:rsidR="009C2938" w:rsidRPr="00E7064B" w:rsidRDefault="009C2938" w:rsidP="00B830EC">
      <w:pPr>
        <w:pStyle w:val="BodyText"/>
        <w:numPr>
          <w:ilvl w:val="0"/>
          <w:numId w:val="3"/>
        </w:numPr>
        <w:shd w:val="clear" w:color="auto" w:fill="auto"/>
        <w:tabs>
          <w:tab w:val="left" w:pos="284"/>
        </w:tabs>
        <w:spacing w:before="0" w:after="132" w:line="230" w:lineRule="exact"/>
        <w:ind w:left="20" w:firstLine="0"/>
        <w:rPr>
          <w:rStyle w:val="BodyTextChar1"/>
          <w:color w:val="000000"/>
          <w:sz w:val="26"/>
          <w:szCs w:val="26"/>
          <w:lang w:eastAsia="vi-VN"/>
        </w:rPr>
      </w:pPr>
      <w:bookmarkStart w:id="1" w:name="bookmark2"/>
      <w:r w:rsidRPr="00E7064B">
        <w:rPr>
          <w:rStyle w:val="BodyTextChar1"/>
          <w:sz w:val="26"/>
          <w:szCs w:val="26"/>
        </w:rPr>
        <w:t>Vị trí làm việc</w:t>
      </w:r>
      <w:bookmarkEnd w:id="1"/>
    </w:p>
    <w:p w:rsidR="009C2938" w:rsidRPr="00E7064B" w:rsidRDefault="009C2938" w:rsidP="00B830EC">
      <w:pPr>
        <w:pStyle w:val="BodyText"/>
        <w:shd w:val="clear" w:color="auto" w:fill="auto"/>
        <w:spacing w:before="0" w:after="228" w:line="365" w:lineRule="exact"/>
        <w:ind w:left="20" w:right="20" w:firstLine="380"/>
        <w:rPr>
          <w:rStyle w:val="BodyTextChar1"/>
          <w:color w:val="000000"/>
          <w:sz w:val="26"/>
          <w:szCs w:val="26"/>
          <w:lang w:eastAsia="vi-VN"/>
        </w:rPr>
      </w:pPr>
      <w:r w:rsidRPr="00E7064B">
        <w:rPr>
          <w:rStyle w:val="BodyTextChar1"/>
          <w:color w:val="000000"/>
          <w:sz w:val="26"/>
          <w:szCs w:val="26"/>
          <w:lang w:eastAsia="vi-VN"/>
        </w:rPr>
        <w:t>Người học nghề “Vận hành, sửa chữa thiết bị lạnh” sau khi tốt nghiệp sẽ làm ở các vị trí:</w:t>
      </w:r>
    </w:p>
    <w:p w:rsidR="009C2938" w:rsidRPr="00E7064B" w:rsidRDefault="009C2938" w:rsidP="00B830EC">
      <w:pPr>
        <w:pStyle w:val="BodyText"/>
        <w:shd w:val="clear" w:color="auto" w:fill="auto"/>
        <w:spacing w:before="0" w:after="228" w:line="365" w:lineRule="exact"/>
        <w:ind w:left="20" w:right="20" w:firstLine="380"/>
        <w:rPr>
          <w:rStyle w:val="BodyTextChar1"/>
          <w:color w:val="000000"/>
          <w:sz w:val="26"/>
          <w:szCs w:val="26"/>
          <w:lang w:eastAsia="vi-VN"/>
        </w:rPr>
      </w:pPr>
      <w:r w:rsidRPr="00E7064B">
        <w:rPr>
          <w:rStyle w:val="BodyTextChar1"/>
          <w:color w:val="000000"/>
          <w:sz w:val="26"/>
          <w:szCs w:val="26"/>
          <w:lang w:eastAsia="vi-VN"/>
        </w:rPr>
        <w:t xml:space="preserve">Khu công nghiệp, dịch vụ, chế biến, bảo quản nông sản và </w:t>
      </w:r>
      <w:r w:rsidR="003C7D54">
        <w:rPr>
          <w:rStyle w:val="BodyTextChar1"/>
          <w:color w:val="000000"/>
          <w:sz w:val="26"/>
          <w:szCs w:val="26"/>
          <w:lang w:eastAsia="vi-VN"/>
        </w:rPr>
        <w:t>THỰC</w:t>
      </w:r>
      <w:r w:rsidRPr="00E7064B">
        <w:rPr>
          <w:rStyle w:val="BodyTextChar1"/>
          <w:color w:val="000000"/>
          <w:sz w:val="26"/>
          <w:szCs w:val="26"/>
          <w:lang w:eastAsia="vi-VN"/>
        </w:rPr>
        <w:t xml:space="preserve"> phấm...</w:t>
      </w:r>
    </w:p>
    <w:p w:rsidR="009C2938" w:rsidRPr="00E7064B" w:rsidRDefault="009C2938" w:rsidP="00B830EC">
      <w:pPr>
        <w:pStyle w:val="BodyText"/>
        <w:shd w:val="clear" w:color="auto" w:fill="auto"/>
        <w:spacing w:before="0" w:after="228" w:line="365" w:lineRule="exact"/>
        <w:ind w:left="20" w:right="20" w:firstLine="380"/>
        <w:rPr>
          <w:rStyle w:val="BodyTextChar1"/>
          <w:color w:val="000000"/>
          <w:sz w:val="26"/>
          <w:szCs w:val="26"/>
          <w:lang w:eastAsia="vi-VN"/>
        </w:rPr>
      </w:pPr>
      <w:r w:rsidRPr="00E7064B">
        <w:rPr>
          <w:rStyle w:val="BodyTextChar1"/>
          <w:color w:val="000000"/>
          <w:sz w:val="26"/>
          <w:szCs w:val="26"/>
          <w:lang w:eastAsia="vi-VN"/>
        </w:rPr>
        <w:t>Các nhà máy chế tạo thiết bị lạnh, các công ty, tập đoàn thi công lắp đặt sửa chữa và bảo dưỡng thiết bị lạnh...</w:t>
      </w:r>
    </w:p>
    <w:p w:rsidR="009C2938" w:rsidRPr="00E7064B" w:rsidRDefault="009C2938" w:rsidP="009C2938">
      <w:pPr>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rPr>
      </w:pPr>
      <w:r w:rsidRPr="00E7064B">
        <w:rPr>
          <w:rStyle w:val="Tablecaption"/>
          <w:color w:val="000000"/>
          <w:sz w:val="26"/>
          <w:szCs w:val="26"/>
          <w:lang w:eastAsia="vi-VN"/>
        </w:rPr>
        <w:t>DANH MỤC CÔNG VIỆC TÊN NGHỀ: VẬN HÀNH, SỬA CHỮA THIẾT BỊ LẠNH MÃ SỐ NGHỀ:</w:t>
      </w:r>
      <w:r w:rsidRPr="00E7064B">
        <w:rPr>
          <w:rStyle w:val="Tablecaption"/>
          <w:color w:val="000000"/>
          <w:sz w:val="26"/>
          <w:szCs w:val="26"/>
          <w:lang w:eastAsia="vi-VN"/>
        </w:rPr>
        <w:tab/>
      </w:r>
    </w:p>
    <w:p w:rsidR="009C2938" w:rsidRPr="00E7064B" w:rsidRDefault="009C2938" w:rsidP="009C2938">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667"/>
        <w:gridCol w:w="850"/>
        <w:gridCol w:w="4027"/>
        <w:gridCol w:w="629"/>
        <w:gridCol w:w="629"/>
        <w:gridCol w:w="624"/>
        <w:gridCol w:w="629"/>
        <w:gridCol w:w="754"/>
      </w:tblGrid>
      <w:tr w:rsidR="009C2938" w:rsidRPr="00E7064B" w:rsidTr="009C2938">
        <w:tblPrEx>
          <w:tblCellMar>
            <w:top w:w="0" w:type="dxa"/>
            <w:left w:w="0" w:type="dxa"/>
            <w:bottom w:w="0" w:type="dxa"/>
            <w:right w:w="0" w:type="dxa"/>
          </w:tblCellMar>
        </w:tblPrEx>
        <w:trPr>
          <w:trHeight w:hRule="exact" w:val="557"/>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TT</w:t>
            </w:r>
          </w:p>
        </w:tc>
        <w:tc>
          <w:tcPr>
            <w:tcW w:w="850"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firstLine="0"/>
              <w:jc w:val="both"/>
              <w:rPr>
                <w:sz w:val="26"/>
                <w:szCs w:val="26"/>
              </w:rPr>
            </w:pPr>
            <w:r w:rsidRPr="00E7064B">
              <w:rPr>
                <w:color w:val="000000"/>
                <w:sz w:val="26"/>
                <w:szCs w:val="26"/>
                <w:lang w:eastAsia="vi-VN"/>
              </w:rPr>
              <w:t>Mã số công việc</w:t>
            </w:r>
          </w:p>
        </w:tc>
        <w:tc>
          <w:tcPr>
            <w:tcW w:w="402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r w:rsidRPr="00E7064B">
              <w:rPr>
                <w:color w:val="000000"/>
                <w:sz w:val="26"/>
                <w:szCs w:val="26"/>
                <w:lang w:eastAsia="vi-VN"/>
              </w:rPr>
              <w:t>Trình độ kỹ năng nghê</w:t>
            </w:r>
          </w:p>
        </w:tc>
      </w:tr>
      <w:tr w:rsidR="009C2938" w:rsidRPr="00E7064B" w:rsidTr="009C2938">
        <w:tblPrEx>
          <w:tblCellMar>
            <w:top w:w="0" w:type="dxa"/>
            <w:left w:w="0" w:type="dxa"/>
            <w:bottom w:w="0" w:type="dxa"/>
            <w:right w:w="0" w:type="dxa"/>
          </w:tblCellMar>
        </w:tblPrEx>
        <w:trPr>
          <w:trHeight w:hRule="exact" w:val="734"/>
        </w:trPr>
        <w:tc>
          <w:tcPr>
            <w:tcW w:w="66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850"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402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5</w:t>
            </w:r>
          </w:p>
        </w:tc>
      </w:tr>
      <w:tr w:rsidR="009C2938" w:rsidRPr="00E7064B" w:rsidTr="009C2938">
        <w:tblPrEx>
          <w:tblCellMar>
            <w:top w:w="0" w:type="dxa"/>
            <w:left w:w="0" w:type="dxa"/>
            <w:bottom w:w="0" w:type="dxa"/>
            <w:right w:w="0" w:type="dxa"/>
          </w:tblCellMar>
        </w:tblPrEx>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850"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firstLine="0"/>
              <w:rPr>
                <w:b/>
                <w:sz w:val="26"/>
                <w:szCs w:val="26"/>
              </w:rPr>
            </w:pPr>
            <w:r w:rsidRPr="00E7064B">
              <w:rPr>
                <w:b/>
                <w:color w:val="000000"/>
                <w:sz w:val="26"/>
                <w:szCs w:val="26"/>
                <w:lang w:eastAsia="vi-VN"/>
              </w:rPr>
              <w:t>A</w:t>
            </w:r>
          </w:p>
        </w:tc>
        <w:tc>
          <w:tcPr>
            <w:tcW w:w="4027"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left="100" w:firstLine="0"/>
              <w:rPr>
                <w:b/>
                <w:sz w:val="26"/>
                <w:szCs w:val="26"/>
              </w:rPr>
            </w:pPr>
            <w:r w:rsidRPr="00E7064B">
              <w:rPr>
                <w:b/>
                <w:color w:val="000000"/>
                <w:sz w:val="26"/>
                <w:szCs w:val="26"/>
                <w:lang w:eastAsia="vi-VN"/>
              </w:rPr>
              <w:t>Giao tiêp với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00" w:firstLine="0"/>
              <w:rPr>
                <w:sz w:val="26"/>
                <w:szCs w:val="26"/>
              </w:rPr>
            </w:pPr>
            <w:r w:rsidRPr="00E7064B">
              <w:rPr>
                <w:color w:val="000000"/>
                <w:sz w:val="26"/>
                <w:szCs w:val="26"/>
                <w:lang w:eastAsia="vi-VN"/>
              </w:rPr>
              <w:t>1</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A01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Gặp gỡ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2</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A02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Tư vân cho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3</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A03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Tho ả thuận với khách hàng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r>
      <w:tr w:rsidR="009C2938" w:rsidRPr="00E7064B" w:rsidTr="009C2938">
        <w:tblPrEx>
          <w:tblCellMar>
            <w:top w:w="0" w:type="dxa"/>
            <w:left w:w="0" w:type="dxa"/>
            <w:bottom w:w="0" w:type="dxa"/>
            <w:right w:w="0" w:type="dxa"/>
          </w:tblCellMar>
        </w:tblPrEx>
        <w:trPr>
          <w:trHeight w:hRule="exact" w:val="55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4</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A04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Lập hợp đồng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5</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A05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Thanh lý hợp đồng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6</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A06</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Bảo hành kêt quả công việc</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b/>
                <w:sz w:val="26"/>
                <w:szCs w:val="26"/>
                <w:lang w:eastAsia="en-US"/>
              </w:rPr>
            </w:pPr>
          </w:p>
        </w:tc>
        <w:tc>
          <w:tcPr>
            <w:tcW w:w="850"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firstLine="0"/>
              <w:rPr>
                <w:b/>
                <w:sz w:val="26"/>
                <w:szCs w:val="26"/>
              </w:rPr>
            </w:pPr>
            <w:r w:rsidRPr="00E7064B">
              <w:rPr>
                <w:b/>
                <w:color w:val="000000"/>
                <w:sz w:val="26"/>
                <w:szCs w:val="26"/>
                <w:lang w:eastAsia="vi-VN"/>
              </w:rPr>
              <w:t>B</w:t>
            </w:r>
          </w:p>
        </w:tc>
        <w:tc>
          <w:tcPr>
            <w:tcW w:w="4027"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346" w:lineRule="exact"/>
              <w:ind w:left="100" w:firstLine="0"/>
              <w:rPr>
                <w:b/>
                <w:sz w:val="26"/>
                <w:szCs w:val="26"/>
              </w:rPr>
            </w:pPr>
            <w:r w:rsidRPr="00E7064B">
              <w:rPr>
                <w:b/>
                <w:color w:val="000000"/>
                <w:sz w:val="26"/>
                <w:szCs w:val="26"/>
                <w:lang w:eastAsia="vi-VN"/>
              </w:rPr>
              <w:t>Vận hành hệ thống lạnh Công nghiệp</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b/>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b/>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b/>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b/>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b/>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7</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B01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5" w:lineRule="exact"/>
              <w:ind w:left="100" w:firstLine="0"/>
              <w:rPr>
                <w:sz w:val="26"/>
                <w:szCs w:val="26"/>
              </w:rPr>
            </w:pPr>
            <w:r w:rsidRPr="00E7064B">
              <w:rPr>
                <w:color w:val="000000"/>
                <w:sz w:val="26"/>
                <w:szCs w:val="26"/>
                <w:lang w:eastAsia="vi-VN"/>
              </w:rPr>
              <w:t>Kiêm tra xác định tình trạng hệ thống máy và thi êt bị</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00" w:firstLine="0"/>
              <w:rPr>
                <w:sz w:val="26"/>
                <w:szCs w:val="26"/>
              </w:rPr>
            </w:pPr>
            <w:r w:rsidRPr="00E7064B">
              <w:rPr>
                <w:color w:val="000000"/>
                <w:sz w:val="26"/>
                <w:szCs w:val="26"/>
                <w:lang w:eastAsia="vi-VN"/>
              </w:rPr>
              <w:t>8</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B02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Vận hành hệ thống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9</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B03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00" w:firstLine="0"/>
              <w:rPr>
                <w:sz w:val="26"/>
                <w:szCs w:val="26"/>
              </w:rPr>
            </w:pPr>
            <w:r w:rsidRPr="00E7064B">
              <w:rPr>
                <w:color w:val="000000"/>
                <w:sz w:val="26"/>
                <w:szCs w:val="26"/>
                <w:lang w:eastAsia="vi-VN"/>
              </w:rPr>
              <w:t>Điêu chỉnh các thông số cho phù hợp với yêu cầu công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10</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B04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00" w:firstLine="0"/>
              <w:rPr>
                <w:sz w:val="26"/>
                <w:szCs w:val="26"/>
              </w:rPr>
            </w:pPr>
            <w:r w:rsidRPr="00E7064B">
              <w:rPr>
                <w:color w:val="000000"/>
                <w:sz w:val="26"/>
                <w:szCs w:val="26"/>
                <w:lang w:eastAsia="vi-VN"/>
              </w:rPr>
              <w:t>Ghi chép các thông s ố vận hành vào nhật ký vận hành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11</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B05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1" w:lineRule="exact"/>
              <w:ind w:left="100" w:firstLine="0"/>
              <w:rPr>
                <w:sz w:val="26"/>
                <w:szCs w:val="26"/>
              </w:rPr>
            </w:pPr>
            <w:r w:rsidRPr="00E7064B">
              <w:rPr>
                <w:color w:val="000000"/>
                <w:sz w:val="26"/>
                <w:szCs w:val="26"/>
                <w:lang w:eastAsia="vi-VN"/>
              </w:rPr>
              <w:t>Xử lý các sự cố xảy ra trong quá trình làm việc của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902"/>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850" w:type="dxa"/>
            <w:tcBorders>
              <w:top w:val="single" w:sz="4" w:space="0" w:color="auto"/>
              <w:left w:val="single" w:sz="4" w:space="0" w:color="auto"/>
              <w:bottom w:val="single" w:sz="4" w:space="0" w:color="auto"/>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firstLine="0"/>
              <w:rPr>
                <w:b/>
                <w:sz w:val="26"/>
                <w:szCs w:val="26"/>
              </w:rPr>
            </w:pPr>
            <w:r w:rsidRPr="00E7064B">
              <w:rPr>
                <w:b/>
                <w:color w:val="000000"/>
                <w:sz w:val="26"/>
                <w:szCs w:val="26"/>
                <w:lang w:eastAsia="vi-VN"/>
              </w:rPr>
              <w:t>C</w:t>
            </w:r>
          </w:p>
        </w:tc>
        <w:tc>
          <w:tcPr>
            <w:tcW w:w="4027" w:type="dxa"/>
            <w:tcBorders>
              <w:top w:val="single" w:sz="4" w:space="0" w:color="auto"/>
              <w:left w:val="single" w:sz="4" w:space="0" w:color="auto"/>
              <w:bottom w:val="single" w:sz="4" w:space="0" w:color="auto"/>
              <w:right w:val="nil"/>
            </w:tcBorders>
            <w:shd w:val="clear" w:color="auto" w:fill="FFFFFF"/>
            <w:vAlign w:val="center"/>
          </w:tcPr>
          <w:p w:rsidR="009C2938" w:rsidRPr="00E7064B" w:rsidRDefault="009C2938" w:rsidP="009C2938">
            <w:pPr>
              <w:pStyle w:val="BodyText"/>
              <w:shd w:val="clear" w:color="auto" w:fill="auto"/>
              <w:spacing w:before="0" w:after="0" w:line="350" w:lineRule="exact"/>
              <w:ind w:left="100" w:firstLine="0"/>
              <w:rPr>
                <w:b/>
                <w:sz w:val="26"/>
                <w:szCs w:val="26"/>
              </w:rPr>
            </w:pPr>
            <w:r w:rsidRPr="00E7064B">
              <w:rPr>
                <w:b/>
                <w:color w:val="000000"/>
                <w:sz w:val="26"/>
                <w:szCs w:val="26"/>
                <w:lang w:eastAsia="vi-VN"/>
              </w:rPr>
              <w:t>Vận hành hệ thống lạnh thương nghiệp và dân dụng</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bl>
    <w:p w:rsidR="009C2938" w:rsidRPr="00E7064B" w:rsidRDefault="009C2938" w:rsidP="009C2938">
      <w:pPr>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667"/>
        <w:gridCol w:w="850"/>
        <w:gridCol w:w="4027"/>
        <w:gridCol w:w="629"/>
        <w:gridCol w:w="629"/>
        <w:gridCol w:w="624"/>
        <w:gridCol w:w="629"/>
        <w:gridCol w:w="754"/>
      </w:tblGrid>
      <w:tr w:rsidR="009C2938" w:rsidRPr="00E7064B" w:rsidTr="009C2938">
        <w:tblPrEx>
          <w:tblCellMar>
            <w:top w:w="0" w:type="dxa"/>
            <w:left w:w="0" w:type="dxa"/>
            <w:bottom w:w="0" w:type="dxa"/>
            <w:right w:w="0" w:type="dxa"/>
          </w:tblCellMar>
        </w:tblPrEx>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lastRenderedPageBreak/>
              <w:t>TT</w:t>
            </w:r>
          </w:p>
        </w:tc>
        <w:tc>
          <w:tcPr>
            <w:tcW w:w="850"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firstLine="0"/>
              <w:jc w:val="both"/>
              <w:rPr>
                <w:sz w:val="26"/>
                <w:szCs w:val="26"/>
              </w:rPr>
            </w:pPr>
            <w:r w:rsidRPr="00E7064B">
              <w:rPr>
                <w:color w:val="000000"/>
                <w:sz w:val="26"/>
                <w:szCs w:val="26"/>
                <w:lang w:eastAsia="vi-VN"/>
              </w:rPr>
              <w:t>Mã số công việc</w:t>
            </w:r>
          </w:p>
        </w:tc>
        <w:tc>
          <w:tcPr>
            <w:tcW w:w="402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r w:rsidRPr="00E7064B">
              <w:rPr>
                <w:color w:val="000000"/>
                <w:sz w:val="26"/>
                <w:szCs w:val="26"/>
                <w:lang w:eastAsia="vi-VN"/>
              </w:rPr>
              <w:t>Trình độ kỹ năng nghê</w:t>
            </w:r>
          </w:p>
        </w:tc>
      </w:tr>
      <w:tr w:rsidR="009C2938" w:rsidRPr="00E7064B" w:rsidTr="009C2938">
        <w:tblPrEx>
          <w:tblCellMar>
            <w:top w:w="0" w:type="dxa"/>
            <w:left w:w="0" w:type="dxa"/>
            <w:bottom w:w="0" w:type="dxa"/>
            <w:right w:w="0" w:type="dxa"/>
          </w:tblCellMar>
        </w:tblPrEx>
        <w:trPr>
          <w:trHeight w:hRule="exact" w:val="739"/>
        </w:trPr>
        <w:tc>
          <w:tcPr>
            <w:tcW w:w="66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850"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402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160" w:firstLine="0"/>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left="320" w:firstLine="0"/>
              <w:rPr>
                <w:sz w:val="26"/>
                <w:szCs w:val="26"/>
              </w:rPr>
            </w:pPr>
            <w:r w:rsidRPr="00E7064B">
              <w:rPr>
                <w:color w:val="000000"/>
                <w:sz w:val="26"/>
                <w:szCs w:val="26"/>
                <w:lang w:eastAsia="vi-VN"/>
              </w:rPr>
              <w:t>5</w:t>
            </w: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12</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C01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00" w:firstLine="0"/>
              <w:rPr>
                <w:sz w:val="26"/>
                <w:szCs w:val="26"/>
              </w:rPr>
            </w:pPr>
            <w:r w:rsidRPr="00E7064B">
              <w:rPr>
                <w:color w:val="000000"/>
                <w:sz w:val="26"/>
                <w:szCs w:val="26"/>
                <w:lang w:eastAsia="vi-VN"/>
              </w:rPr>
              <w:t>Kiêm tra hệ thống và cài đặt thông số vận hành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13</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C02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Vận hành hệ thống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14</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C03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Điêu chỉnh các thông số vận hành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15</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C04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Ghi nhật ký vận hành hệ thống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16</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C05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Xử lý các sự cố vận hành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850"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firstLine="0"/>
              <w:rPr>
                <w:b/>
                <w:sz w:val="26"/>
                <w:szCs w:val="26"/>
              </w:rPr>
            </w:pPr>
            <w:r w:rsidRPr="00E7064B">
              <w:rPr>
                <w:b/>
                <w:color w:val="000000"/>
                <w:sz w:val="26"/>
                <w:szCs w:val="26"/>
                <w:lang w:eastAsia="vi-VN"/>
              </w:rPr>
              <w:t>D</w:t>
            </w:r>
          </w:p>
        </w:tc>
        <w:tc>
          <w:tcPr>
            <w:tcW w:w="4027"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341" w:lineRule="exact"/>
              <w:ind w:left="100" w:firstLine="0"/>
              <w:rPr>
                <w:b/>
                <w:sz w:val="26"/>
                <w:szCs w:val="26"/>
              </w:rPr>
            </w:pPr>
            <w:r w:rsidRPr="00E7064B">
              <w:rPr>
                <w:b/>
                <w:color w:val="000000"/>
                <w:sz w:val="26"/>
                <w:szCs w:val="26"/>
                <w:lang w:eastAsia="vi-VN"/>
              </w:rPr>
              <w:t>Bảo dưỡng hệ thống lạnh công nghiệp</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17</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00" w:firstLine="0"/>
              <w:rPr>
                <w:sz w:val="26"/>
                <w:szCs w:val="26"/>
              </w:rPr>
            </w:pPr>
            <w:r w:rsidRPr="00E7064B">
              <w:rPr>
                <w:color w:val="000000"/>
                <w:sz w:val="26"/>
                <w:szCs w:val="26"/>
                <w:lang w:eastAsia="vi-VN"/>
              </w:rPr>
              <w:t>Kiêm tra thông số làm việc trên thiết bị và dụng cụ đo</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18</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5" w:lineRule="exact"/>
              <w:ind w:left="100" w:firstLine="0"/>
              <w:rPr>
                <w:sz w:val="26"/>
                <w:szCs w:val="26"/>
              </w:rPr>
            </w:pPr>
            <w:r w:rsidRPr="00E7064B">
              <w:rPr>
                <w:color w:val="000000"/>
                <w:sz w:val="26"/>
                <w:szCs w:val="26"/>
                <w:lang w:eastAsia="vi-VN"/>
              </w:rPr>
              <w:t>Kiêm tra tình trạng cách nhiệt băng thiết bị và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19</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Kiêm tra rò rỉ môi chât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20</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00" w:firstLine="0"/>
              <w:rPr>
                <w:sz w:val="26"/>
                <w:szCs w:val="26"/>
              </w:rPr>
            </w:pPr>
            <w:r w:rsidRPr="00E7064B">
              <w:rPr>
                <w:color w:val="000000"/>
                <w:sz w:val="26"/>
                <w:szCs w:val="26"/>
                <w:lang w:eastAsia="vi-VN"/>
              </w:rPr>
              <w:t>Kiêm tra hệ thống đường ống tải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21</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Kiêm tra thông số buồng chât tải</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22</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D06</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00" w:firstLine="0"/>
              <w:rPr>
                <w:sz w:val="26"/>
                <w:szCs w:val="26"/>
              </w:rPr>
            </w:pPr>
            <w:r w:rsidRPr="00E7064B">
              <w:rPr>
                <w:color w:val="000000"/>
                <w:sz w:val="26"/>
                <w:szCs w:val="26"/>
                <w:lang w:eastAsia="vi-VN"/>
              </w:rPr>
              <w:t>Lập biên bản hiện trạng trước bảo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23</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D07</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Bảo dưỡng máy nén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24</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D08</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Bảo dưỡng quạt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25</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D09</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Bảo dưỡng máy bơm</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26</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D10</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Bảo dưỡng bình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27</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Bảo dưỡng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57"/>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28</w:t>
            </w:r>
          </w:p>
        </w:tc>
        <w:tc>
          <w:tcPr>
            <w:tcW w:w="850"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D12</w:t>
            </w:r>
          </w:p>
        </w:tc>
        <w:tc>
          <w:tcPr>
            <w:tcW w:w="402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Bảo dưỡng tháp giải nhiệt</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left="100" w:firstLine="0"/>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bl>
    <w:p w:rsidR="009C2938" w:rsidRPr="00E7064B" w:rsidRDefault="009C2938" w:rsidP="009C2938">
      <w:pPr>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667"/>
        <w:gridCol w:w="850"/>
        <w:gridCol w:w="4027"/>
        <w:gridCol w:w="629"/>
        <w:gridCol w:w="629"/>
        <w:gridCol w:w="624"/>
        <w:gridCol w:w="629"/>
        <w:gridCol w:w="754"/>
      </w:tblGrid>
      <w:tr w:rsidR="009C2938" w:rsidRPr="00E7064B" w:rsidTr="009C2938">
        <w:tblPrEx>
          <w:tblCellMar>
            <w:top w:w="0" w:type="dxa"/>
            <w:left w:w="0" w:type="dxa"/>
            <w:bottom w:w="0" w:type="dxa"/>
            <w:right w:w="0" w:type="dxa"/>
          </w:tblCellMar>
        </w:tblPrEx>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lastRenderedPageBreak/>
              <w:t>TT</w:t>
            </w:r>
          </w:p>
        </w:tc>
        <w:tc>
          <w:tcPr>
            <w:tcW w:w="850"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firstLine="0"/>
              <w:jc w:val="both"/>
              <w:rPr>
                <w:sz w:val="26"/>
                <w:szCs w:val="26"/>
              </w:rPr>
            </w:pPr>
            <w:r w:rsidRPr="00E7064B">
              <w:rPr>
                <w:color w:val="000000"/>
                <w:sz w:val="26"/>
                <w:szCs w:val="26"/>
                <w:lang w:eastAsia="vi-VN"/>
              </w:rPr>
              <w:t>Mã số công việc</w:t>
            </w:r>
          </w:p>
        </w:tc>
        <w:tc>
          <w:tcPr>
            <w:tcW w:w="402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r w:rsidRPr="00E7064B">
              <w:rPr>
                <w:color w:val="000000"/>
                <w:sz w:val="26"/>
                <w:szCs w:val="26"/>
                <w:lang w:eastAsia="vi-VN"/>
              </w:rPr>
              <w:t>Trình độ kỹ năng nghê</w:t>
            </w:r>
          </w:p>
        </w:tc>
      </w:tr>
      <w:tr w:rsidR="009C2938" w:rsidRPr="00E7064B" w:rsidTr="009C2938">
        <w:tblPrEx>
          <w:tblCellMar>
            <w:top w:w="0" w:type="dxa"/>
            <w:left w:w="0" w:type="dxa"/>
            <w:bottom w:w="0" w:type="dxa"/>
            <w:right w:w="0" w:type="dxa"/>
          </w:tblCellMar>
        </w:tblPrEx>
        <w:trPr>
          <w:trHeight w:hRule="exact" w:val="739"/>
        </w:trPr>
        <w:tc>
          <w:tcPr>
            <w:tcW w:w="66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850"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402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40" w:firstLine="0"/>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left="260" w:firstLine="0"/>
              <w:rPr>
                <w:sz w:val="26"/>
                <w:szCs w:val="26"/>
              </w:rPr>
            </w:pPr>
            <w:r w:rsidRPr="00E7064B">
              <w:rPr>
                <w:color w:val="000000"/>
                <w:sz w:val="26"/>
                <w:szCs w:val="26"/>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160" w:firstLine="0"/>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left="320" w:firstLine="0"/>
              <w:rPr>
                <w:sz w:val="26"/>
                <w:szCs w:val="26"/>
              </w:rPr>
            </w:pPr>
            <w:r w:rsidRPr="00E7064B">
              <w:rPr>
                <w:color w:val="000000"/>
                <w:sz w:val="26"/>
                <w:szCs w:val="26"/>
                <w:lang w:eastAsia="vi-VN"/>
              </w:rPr>
              <w:t>5</w:t>
            </w: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29</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Bảo dưỡng hệ thống môi chât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30</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Bảo dưỡng hệ thống ống giải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31</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Bảo dưỡng buồng chât tải</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32</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D16</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20" w:firstLine="0"/>
              <w:rPr>
                <w:sz w:val="26"/>
                <w:szCs w:val="26"/>
              </w:rPr>
            </w:pPr>
            <w:r w:rsidRPr="00E7064B">
              <w:rPr>
                <w:color w:val="000000"/>
                <w:sz w:val="26"/>
                <w:szCs w:val="26"/>
                <w:lang w:eastAsia="vi-VN"/>
              </w:rPr>
              <w:t>Bảo dưỡng bộ xử lý và câp nước bổ sung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33</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D17</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Bảo dưỡng hệ thống điện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34</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D18</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Hoàn thiện công tác b 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35</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D19</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20" w:firstLine="0"/>
              <w:rPr>
                <w:sz w:val="26"/>
                <w:szCs w:val="26"/>
              </w:rPr>
            </w:pPr>
            <w:r w:rsidRPr="00E7064B">
              <w:rPr>
                <w:color w:val="000000"/>
                <w:sz w:val="26"/>
                <w:szCs w:val="26"/>
                <w:lang w:eastAsia="vi-VN"/>
              </w:rPr>
              <w:t>Vận hành thử nghiệm, hiệu chỉnh thông số</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40" w:firstLine="0"/>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36</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D20</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20" w:firstLine="0"/>
              <w:rPr>
                <w:sz w:val="26"/>
                <w:szCs w:val="26"/>
              </w:rPr>
            </w:pPr>
            <w:r w:rsidRPr="00E7064B">
              <w:rPr>
                <w:color w:val="000000"/>
                <w:sz w:val="26"/>
                <w:szCs w:val="26"/>
                <w:lang w:eastAsia="vi-VN"/>
              </w:rPr>
              <w:t>Lập biên bản sau tình trạng bảo dưỡng, đưa hệ thống vào sử dụng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850"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firstLine="0"/>
              <w:rPr>
                <w:b/>
                <w:sz w:val="26"/>
                <w:szCs w:val="26"/>
              </w:rPr>
            </w:pPr>
            <w:r w:rsidRPr="00E7064B">
              <w:rPr>
                <w:b/>
                <w:color w:val="000000"/>
                <w:sz w:val="26"/>
                <w:szCs w:val="26"/>
                <w:lang w:eastAsia="vi-VN"/>
              </w:rPr>
              <w:t>E</w:t>
            </w:r>
          </w:p>
        </w:tc>
        <w:tc>
          <w:tcPr>
            <w:tcW w:w="4027"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346" w:lineRule="exact"/>
              <w:ind w:left="120" w:firstLine="0"/>
              <w:rPr>
                <w:b/>
                <w:sz w:val="26"/>
                <w:szCs w:val="26"/>
              </w:rPr>
            </w:pPr>
            <w:r w:rsidRPr="00E7064B">
              <w:rPr>
                <w:b/>
                <w:color w:val="000000"/>
                <w:sz w:val="26"/>
                <w:szCs w:val="26"/>
                <w:lang w:eastAsia="vi-VN"/>
              </w:rPr>
              <w:t>Bảo dưỡng máy lạnh thương nghiệp và dân dụng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37</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20" w:firstLine="0"/>
              <w:rPr>
                <w:sz w:val="26"/>
                <w:szCs w:val="26"/>
              </w:rPr>
            </w:pPr>
            <w:r w:rsidRPr="00E7064B">
              <w:rPr>
                <w:color w:val="000000"/>
                <w:sz w:val="26"/>
                <w:szCs w:val="26"/>
                <w:lang w:eastAsia="vi-VN"/>
              </w:rPr>
              <w:t>Kiêm tra thông số làm việc trên thiêt bị và dụng cụ đo</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38</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5" w:lineRule="exact"/>
              <w:ind w:left="120" w:firstLine="0"/>
              <w:rPr>
                <w:sz w:val="26"/>
                <w:szCs w:val="26"/>
              </w:rPr>
            </w:pPr>
            <w:r w:rsidRPr="00E7064B">
              <w:rPr>
                <w:color w:val="000000"/>
                <w:sz w:val="26"/>
                <w:szCs w:val="26"/>
                <w:lang w:eastAsia="vi-VN"/>
              </w:rPr>
              <w:t>Kiêm tra tình trạng cách nhiệt trên thiêt bị và hệ thống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39</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Kiêm tra rò rỉ môi chât lạnh</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40</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20" w:firstLine="0"/>
              <w:rPr>
                <w:sz w:val="26"/>
                <w:szCs w:val="26"/>
              </w:rPr>
            </w:pPr>
            <w:r w:rsidRPr="00E7064B">
              <w:rPr>
                <w:color w:val="000000"/>
                <w:sz w:val="26"/>
                <w:szCs w:val="26"/>
                <w:lang w:eastAsia="vi-VN"/>
              </w:rPr>
              <w:t>Lập biên bản hiện trạng trước bảo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41</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Bảo dưỡng máy nén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77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42</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E06</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1" w:lineRule="exact"/>
              <w:ind w:left="120" w:firstLine="0"/>
              <w:rPr>
                <w:sz w:val="26"/>
                <w:szCs w:val="26"/>
              </w:rPr>
            </w:pPr>
            <w:r w:rsidRPr="00E7064B">
              <w:rPr>
                <w:color w:val="000000"/>
                <w:sz w:val="26"/>
                <w:szCs w:val="26"/>
                <w:lang w:eastAsia="vi-VN"/>
              </w:rPr>
              <w:t>Bảo dưỡng quạt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43</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E07</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Bảo dưỡng dàn trao đổi nhiệt</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902"/>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44</w:t>
            </w:r>
          </w:p>
        </w:tc>
        <w:tc>
          <w:tcPr>
            <w:tcW w:w="850"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E08</w:t>
            </w:r>
          </w:p>
        </w:tc>
        <w:tc>
          <w:tcPr>
            <w:tcW w:w="402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341" w:lineRule="exact"/>
              <w:ind w:left="120" w:firstLine="0"/>
              <w:rPr>
                <w:sz w:val="26"/>
                <w:szCs w:val="26"/>
              </w:rPr>
            </w:pPr>
            <w:r w:rsidRPr="00E7064B">
              <w:rPr>
                <w:color w:val="000000"/>
                <w:sz w:val="26"/>
                <w:szCs w:val="26"/>
                <w:lang w:eastAsia="vi-VN"/>
              </w:rPr>
              <w:t>Bảo dưỡng hệ thống ống dẫn môi chât lạnh</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bl>
    <w:p w:rsidR="009C2938" w:rsidRPr="00E7064B" w:rsidRDefault="009C2938" w:rsidP="009C2938">
      <w:pPr>
        <w:rPr>
          <w:rFonts w:ascii="Times New Roman" w:hAnsi="Times New Roman" w:cs="Times New Roman"/>
          <w:sz w:val="26"/>
          <w:szCs w:val="26"/>
        </w:rPr>
      </w:pPr>
    </w:p>
    <w:p w:rsidR="009C2938" w:rsidRPr="00E7064B" w:rsidRDefault="009C2938" w:rsidP="009C2938">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667"/>
        <w:gridCol w:w="850"/>
        <w:gridCol w:w="4027"/>
        <w:gridCol w:w="629"/>
        <w:gridCol w:w="629"/>
        <w:gridCol w:w="624"/>
        <w:gridCol w:w="629"/>
        <w:gridCol w:w="754"/>
      </w:tblGrid>
      <w:tr w:rsidR="009C2938" w:rsidRPr="00E7064B" w:rsidTr="009C2938">
        <w:tblPrEx>
          <w:tblCellMar>
            <w:top w:w="0" w:type="dxa"/>
            <w:left w:w="0" w:type="dxa"/>
            <w:bottom w:w="0" w:type="dxa"/>
            <w:right w:w="0" w:type="dxa"/>
          </w:tblCellMar>
        </w:tblPrEx>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lastRenderedPageBreak/>
              <w:t>TT</w:t>
            </w:r>
          </w:p>
        </w:tc>
        <w:tc>
          <w:tcPr>
            <w:tcW w:w="850"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firstLine="0"/>
              <w:jc w:val="both"/>
              <w:rPr>
                <w:sz w:val="26"/>
                <w:szCs w:val="26"/>
              </w:rPr>
            </w:pPr>
            <w:r w:rsidRPr="00E7064B">
              <w:rPr>
                <w:color w:val="000000"/>
                <w:sz w:val="26"/>
                <w:szCs w:val="26"/>
                <w:lang w:eastAsia="vi-VN"/>
              </w:rPr>
              <w:t>Mã số công việc</w:t>
            </w:r>
          </w:p>
        </w:tc>
        <w:tc>
          <w:tcPr>
            <w:tcW w:w="4027" w:type="dxa"/>
            <w:vMerge w:val="restart"/>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r w:rsidRPr="00E7064B">
              <w:rPr>
                <w:color w:val="000000"/>
                <w:sz w:val="26"/>
                <w:szCs w:val="26"/>
                <w:lang w:eastAsia="vi-VN"/>
              </w:rPr>
              <w:t>Trình độ kỹ năng nghê</w:t>
            </w:r>
          </w:p>
        </w:tc>
      </w:tr>
      <w:tr w:rsidR="009C2938" w:rsidRPr="00E7064B" w:rsidTr="009C2938">
        <w:tblPrEx>
          <w:tblCellMar>
            <w:top w:w="0" w:type="dxa"/>
            <w:left w:w="0" w:type="dxa"/>
            <w:bottom w:w="0" w:type="dxa"/>
            <w:right w:w="0" w:type="dxa"/>
          </w:tblCellMar>
        </w:tblPrEx>
        <w:trPr>
          <w:trHeight w:hRule="exact" w:val="739"/>
        </w:trPr>
        <w:tc>
          <w:tcPr>
            <w:tcW w:w="66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850"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4027" w:type="dxa"/>
            <w:vMerge/>
            <w:tcBorders>
              <w:top w:val="nil"/>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360" w:firstLine="0"/>
              <w:rPr>
                <w:sz w:val="26"/>
                <w:szCs w:val="26"/>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pStyle w:val="BodyText"/>
              <w:shd w:val="clear" w:color="auto" w:fill="auto"/>
              <w:spacing w:before="0" w:after="0" w:line="230" w:lineRule="exact"/>
              <w:ind w:left="160" w:firstLine="0"/>
              <w:rPr>
                <w:sz w:val="26"/>
                <w:szCs w:val="26"/>
              </w:rPr>
            </w:pPr>
            <w:r w:rsidRPr="00E7064B">
              <w:rPr>
                <w:color w:val="000000"/>
                <w:sz w:val="26"/>
                <w:szCs w:val="26"/>
                <w:lang w:eastAsia="vi-VN"/>
              </w:rPr>
              <w:t>Bậc</w:t>
            </w:r>
          </w:p>
          <w:p w:rsidR="009C2938" w:rsidRPr="00E7064B" w:rsidRDefault="009C2938" w:rsidP="009C2938">
            <w:pPr>
              <w:pStyle w:val="BodyText"/>
              <w:shd w:val="clear" w:color="auto" w:fill="auto"/>
              <w:spacing w:before="0" w:after="0" w:line="230" w:lineRule="exact"/>
              <w:ind w:left="320" w:firstLine="0"/>
              <w:rPr>
                <w:sz w:val="26"/>
                <w:szCs w:val="26"/>
              </w:rPr>
            </w:pPr>
            <w:r w:rsidRPr="00E7064B">
              <w:rPr>
                <w:color w:val="000000"/>
                <w:sz w:val="26"/>
                <w:szCs w:val="26"/>
                <w:lang w:eastAsia="vi-VN"/>
              </w:rPr>
              <w:t>5</w:t>
            </w: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45</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E09</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Bảo dưỡng buồng chât tải</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46</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E10</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Bảo dưỡng hệ thống điện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47</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E11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Hoàn thiện công tác b ảo dưỡng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48</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E12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5" w:lineRule="exact"/>
              <w:ind w:left="120" w:firstLine="0"/>
              <w:rPr>
                <w:sz w:val="26"/>
                <w:szCs w:val="26"/>
              </w:rPr>
            </w:pPr>
            <w:r w:rsidRPr="00E7064B">
              <w:rPr>
                <w:color w:val="000000"/>
                <w:sz w:val="26"/>
                <w:szCs w:val="26"/>
                <w:lang w:eastAsia="vi-VN"/>
              </w:rPr>
              <w:t>Vận hành, thử nghiệm, hiệu chỉnh thông số</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49</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E13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20" w:firstLine="0"/>
              <w:rPr>
                <w:sz w:val="26"/>
                <w:szCs w:val="26"/>
              </w:rPr>
            </w:pPr>
            <w:r w:rsidRPr="00E7064B">
              <w:rPr>
                <w:color w:val="000000"/>
                <w:sz w:val="26"/>
                <w:szCs w:val="26"/>
                <w:lang w:eastAsia="vi-VN"/>
              </w:rPr>
              <w:t>Lập biên bản tình trạng sau bảo dưỡng, đưa thiết bị vào sử dụng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850"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230" w:lineRule="exact"/>
              <w:ind w:firstLine="0"/>
              <w:rPr>
                <w:b/>
                <w:sz w:val="26"/>
                <w:szCs w:val="26"/>
              </w:rPr>
            </w:pPr>
            <w:r w:rsidRPr="00E7064B">
              <w:rPr>
                <w:b/>
                <w:color w:val="000000"/>
                <w:sz w:val="26"/>
                <w:szCs w:val="26"/>
                <w:lang w:eastAsia="vi-VN"/>
              </w:rPr>
              <w:t>F</w:t>
            </w:r>
          </w:p>
        </w:tc>
        <w:tc>
          <w:tcPr>
            <w:tcW w:w="4027" w:type="dxa"/>
            <w:tcBorders>
              <w:top w:val="single" w:sz="4" w:space="0" w:color="auto"/>
              <w:left w:val="single" w:sz="4" w:space="0" w:color="auto"/>
              <w:bottom w:val="nil"/>
              <w:right w:val="nil"/>
            </w:tcBorders>
            <w:shd w:val="clear" w:color="auto" w:fill="FFFFFF"/>
            <w:vAlign w:val="center"/>
          </w:tcPr>
          <w:p w:rsidR="009C2938" w:rsidRPr="00E7064B" w:rsidRDefault="009C2938" w:rsidP="009C2938">
            <w:pPr>
              <w:pStyle w:val="BodyText"/>
              <w:shd w:val="clear" w:color="auto" w:fill="auto"/>
              <w:spacing w:before="0" w:after="0" w:line="346" w:lineRule="exact"/>
              <w:ind w:left="120" w:firstLine="0"/>
              <w:rPr>
                <w:b/>
                <w:sz w:val="26"/>
                <w:szCs w:val="26"/>
              </w:rPr>
            </w:pPr>
            <w:r w:rsidRPr="00E7064B">
              <w:rPr>
                <w:b/>
                <w:color w:val="000000"/>
                <w:sz w:val="26"/>
                <w:szCs w:val="26"/>
                <w:lang w:eastAsia="vi-VN"/>
              </w:rPr>
              <w:t>Sửa chữa hệ thống lạnh công nghiệp</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50</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F01</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Thu thập thông tin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124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51</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F02</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50" w:lineRule="exact"/>
              <w:ind w:left="120" w:firstLine="0"/>
              <w:rPr>
                <w:sz w:val="26"/>
                <w:szCs w:val="26"/>
              </w:rPr>
            </w:pPr>
            <w:r w:rsidRPr="00E7064B">
              <w:rPr>
                <w:color w:val="000000"/>
                <w:sz w:val="26"/>
                <w:szCs w:val="26"/>
                <w:lang w:eastAsia="vi-VN"/>
              </w:rPr>
              <w:t xml:space="preserve">Xem xét </w:t>
            </w:r>
            <w:r w:rsidR="003C7D54">
              <w:rPr>
                <w:color w:val="000000"/>
                <w:sz w:val="26"/>
                <w:szCs w:val="26"/>
                <w:lang w:eastAsia="vi-VN"/>
              </w:rPr>
              <w:t>THỰC</w:t>
            </w:r>
            <w:r w:rsidRPr="00E7064B">
              <w:rPr>
                <w:color w:val="000000"/>
                <w:sz w:val="26"/>
                <w:szCs w:val="26"/>
                <w:lang w:eastAsia="vi-VN"/>
              </w:rPr>
              <w:t xml:space="preserve"> tế hiện trạng thiết bị, hệ thống và các thông số môi trường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1238"/>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52</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F03</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firstLine="0"/>
              <w:jc w:val="both"/>
              <w:rPr>
                <w:sz w:val="26"/>
                <w:szCs w:val="26"/>
              </w:rPr>
            </w:pPr>
            <w:r w:rsidRPr="00E7064B">
              <w:rPr>
                <w:color w:val="000000"/>
                <w:sz w:val="26"/>
                <w:szCs w:val="26"/>
                <w:lang w:eastAsia="vi-VN"/>
              </w:rPr>
              <w:t>Kiêm tra các phần việc có liên quan đến sự cố và tình trạng thiết bị sự cố</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53</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F04</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Phân tích tìm nguyên nhân h ư hỏng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54</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F05</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346" w:lineRule="exact"/>
              <w:ind w:left="120" w:firstLine="0"/>
              <w:rPr>
                <w:sz w:val="26"/>
                <w:szCs w:val="26"/>
              </w:rPr>
            </w:pPr>
            <w:r w:rsidRPr="00E7064B">
              <w:rPr>
                <w:color w:val="000000"/>
                <w:sz w:val="26"/>
                <w:szCs w:val="26"/>
                <w:lang w:eastAsia="vi-VN"/>
              </w:rPr>
              <w:t>Lập quy trình sửa chữa hoặc thay thế các phần tử hư hỏng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55</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F06</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máy nén píttông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56</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F07</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Thay thế clapê</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57</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F08</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Thay thế xéc măng</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58</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F09</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Thay thế các loại van</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59</w:t>
            </w:r>
          </w:p>
        </w:tc>
        <w:tc>
          <w:tcPr>
            <w:tcW w:w="850"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F10</w:t>
            </w:r>
          </w:p>
        </w:tc>
        <w:tc>
          <w:tcPr>
            <w:tcW w:w="4027"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Thay thế biên, trục khuỷu</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r w:rsidR="009C2938" w:rsidRPr="00E7064B" w:rsidTr="009C2938">
        <w:tblPrEx>
          <w:tblCellMar>
            <w:top w:w="0" w:type="dxa"/>
            <w:left w:w="0" w:type="dxa"/>
            <w:bottom w:w="0" w:type="dxa"/>
            <w:right w:w="0" w:type="dxa"/>
          </w:tblCellMar>
        </w:tblPrEx>
        <w:trPr>
          <w:trHeight w:hRule="exact" w:val="552"/>
        </w:trPr>
        <w:tc>
          <w:tcPr>
            <w:tcW w:w="66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left="220" w:firstLine="0"/>
              <w:rPr>
                <w:sz w:val="26"/>
                <w:szCs w:val="26"/>
              </w:rPr>
            </w:pPr>
            <w:r w:rsidRPr="00E7064B">
              <w:rPr>
                <w:color w:val="000000"/>
                <w:sz w:val="26"/>
                <w:szCs w:val="26"/>
                <w:lang w:eastAsia="vi-VN"/>
              </w:rPr>
              <w:t>60</w:t>
            </w:r>
          </w:p>
        </w:tc>
        <w:tc>
          <w:tcPr>
            <w:tcW w:w="850"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both"/>
              <w:rPr>
                <w:sz w:val="26"/>
                <w:szCs w:val="26"/>
              </w:rPr>
            </w:pPr>
            <w:r w:rsidRPr="00E7064B">
              <w:rPr>
                <w:color w:val="000000"/>
                <w:sz w:val="26"/>
                <w:szCs w:val="26"/>
                <w:lang w:eastAsia="vi-VN"/>
              </w:rPr>
              <w:t>F11</w:t>
            </w:r>
          </w:p>
        </w:tc>
        <w:tc>
          <w:tcPr>
            <w:tcW w:w="4027"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left="120" w:firstLine="0"/>
              <w:rPr>
                <w:sz w:val="26"/>
                <w:szCs w:val="26"/>
              </w:rPr>
            </w:pPr>
            <w:r w:rsidRPr="00E7064B">
              <w:rPr>
                <w:color w:val="000000"/>
                <w:sz w:val="26"/>
                <w:szCs w:val="26"/>
                <w:lang w:eastAsia="vi-VN"/>
              </w:rPr>
              <w:t>Thay thế bạc biên, ổ trục</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9C2938" w:rsidRPr="00E7064B" w:rsidRDefault="009C2938" w:rsidP="009C2938">
            <w:pPr>
              <w:rPr>
                <w:rFonts w:ascii="Times New Roman" w:hAnsi="Times New Roman" w:cs="Times New Roman"/>
                <w:sz w:val="26"/>
                <w:szCs w:val="26"/>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9C2938" w:rsidRPr="00E7064B" w:rsidRDefault="009C2938" w:rsidP="009C2938">
            <w:pPr>
              <w:rPr>
                <w:rFonts w:ascii="Times New Roman" w:hAnsi="Times New Roman" w:cs="Times New Roman"/>
                <w:sz w:val="26"/>
                <w:szCs w:val="26"/>
                <w:lang w:eastAsia="en-US"/>
              </w:rPr>
            </w:pPr>
          </w:p>
        </w:tc>
      </w:tr>
    </w:tbl>
    <w:p w:rsidR="00020529" w:rsidRPr="00E7064B" w:rsidRDefault="00020529" w:rsidP="009C2938">
      <w:pPr>
        <w:rPr>
          <w:rFonts w:ascii="Times New Roman" w:hAnsi="Times New Roman" w:cs="Times New Roman"/>
          <w:sz w:val="26"/>
          <w:szCs w:val="26"/>
        </w:rPr>
      </w:pPr>
    </w:p>
    <w:p w:rsidR="00020529" w:rsidRPr="00E7064B" w:rsidRDefault="00020529" w:rsidP="00020529">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667"/>
        <w:gridCol w:w="850"/>
        <w:gridCol w:w="4027"/>
        <w:gridCol w:w="629"/>
        <w:gridCol w:w="629"/>
        <w:gridCol w:w="624"/>
        <w:gridCol w:w="629"/>
        <w:gridCol w:w="754"/>
      </w:tblGrid>
      <w:tr w:rsidR="00020529" w:rsidRPr="00E7064B" w:rsidTr="00020529">
        <w:tblPrEx>
          <w:tblCellMar>
            <w:top w:w="0" w:type="dxa"/>
            <w:left w:w="0" w:type="dxa"/>
            <w:bottom w:w="0" w:type="dxa"/>
            <w:right w:w="0" w:type="dxa"/>
          </w:tblCellMar>
        </w:tblPrEx>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lastRenderedPageBreak/>
              <w:t>TT</w:t>
            </w:r>
          </w:p>
        </w:tc>
        <w:tc>
          <w:tcPr>
            <w:tcW w:w="850" w:type="dxa"/>
            <w:vMerge w:val="restart"/>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46" w:lineRule="exact"/>
              <w:ind w:firstLine="0"/>
              <w:jc w:val="both"/>
              <w:rPr>
                <w:sz w:val="26"/>
                <w:szCs w:val="26"/>
              </w:rPr>
            </w:pPr>
            <w:r w:rsidRPr="00E7064B">
              <w:rPr>
                <w:color w:val="000000"/>
                <w:sz w:val="26"/>
                <w:szCs w:val="26"/>
                <w:lang w:eastAsia="vi-VN"/>
              </w:rPr>
              <w:t>Mã số công việc</w:t>
            </w:r>
          </w:p>
        </w:tc>
        <w:tc>
          <w:tcPr>
            <w:tcW w:w="4027" w:type="dxa"/>
            <w:vMerge w:val="restart"/>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r w:rsidRPr="00E7064B">
              <w:rPr>
                <w:color w:val="000000"/>
                <w:sz w:val="26"/>
                <w:szCs w:val="26"/>
                <w:lang w:eastAsia="vi-VN"/>
              </w:rPr>
              <w:t>Trình độ kỹ năng nghê</w:t>
            </w:r>
          </w:p>
        </w:tc>
      </w:tr>
      <w:tr w:rsidR="00020529" w:rsidRPr="00E7064B" w:rsidTr="00020529">
        <w:tblPrEx>
          <w:tblCellMar>
            <w:top w:w="0" w:type="dxa"/>
            <w:left w:w="0" w:type="dxa"/>
            <w:bottom w:w="0" w:type="dxa"/>
            <w:right w:w="0" w:type="dxa"/>
          </w:tblCellMar>
        </w:tblPrEx>
        <w:trPr>
          <w:trHeight w:hRule="exact" w:val="739"/>
        </w:trPr>
        <w:tc>
          <w:tcPr>
            <w:tcW w:w="667" w:type="dxa"/>
            <w:vMerge/>
            <w:tcBorders>
              <w:top w:val="nil"/>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p>
        </w:tc>
        <w:tc>
          <w:tcPr>
            <w:tcW w:w="850" w:type="dxa"/>
            <w:vMerge/>
            <w:tcBorders>
              <w:top w:val="nil"/>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p>
        </w:tc>
        <w:tc>
          <w:tcPr>
            <w:tcW w:w="4027" w:type="dxa"/>
            <w:vMerge/>
            <w:tcBorders>
              <w:top w:val="nil"/>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5</w:t>
            </w: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61</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F12</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thay thê bơm dầu</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62</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F13</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Thay thê động cơ máy nén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63</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F14</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46" w:lineRule="exact"/>
              <w:ind w:left="120" w:firstLine="0"/>
              <w:rPr>
                <w:sz w:val="26"/>
                <w:szCs w:val="26"/>
              </w:rPr>
            </w:pPr>
            <w:r w:rsidRPr="00E7064B">
              <w:rPr>
                <w:color w:val="000000"/>
                <w:sz w:val="26"/>
                <w:szCs w:val="26"/>
                <w:lang w:eastAsia="vi-VN"/>
              </w:rPr>
              <w:t>Sửa chữa, thay thê nối trục, dây cu roa</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64</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F15</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thay thê phin lọc cơ</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65</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F16</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Sửa chữa chống rung, ồn ở máy nén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66</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F17</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máy nén tua bin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67</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F18</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máy nén trục vít</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r>
      <w:tr w:rsidR="00020529" w:rsidRPr="00E7064B" w:rsidTr="00020529">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68</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F19</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46" w:lineRule="exact"/>
              <w:ind w:left="120" w:firstLine="0"/>
              <w:rPr>
                <w:sz w:val="26"/>
                <w:szCs w:val="26"/>
              </w:rPr>
            </w:pPr>
            <w:r w:rsidRPr="00E7064B">
              <w:rPr>
                <w:color w:val="000000"/>
                <w:sz w:val="26"/>
                <w:szCs w:val="26"/>
                <w:lang w:eastAsia="vi-VN"/>
              </w:rPr>
              <w:t>Sửa chữa ống dàn ngưng, dàn bốc hơi bị thủng</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69</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F20</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Điêu chỉnh nồng độ nước muối</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70</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F21</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năp bít bị chảy dầu</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71</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F22</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Thay thê van tiêt lưu các loại</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72</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F23</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các loại bình chứa</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73</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F24</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46" w:lineRule="exact"/>
              <w:ind w:left="120" w:firstLine="0"/>
              <w:rPr>
                <w:sz w:val="26"/>
                <w:szCs w:val="26"/>
              </w:rPr>
            </w:pPr>
            <w:r w:rsidRPr="00E7064B">
              <w:rPr>
                <w:color w:val="000000"/>
                <w:sz w:val="26"/>
                <w:szCs w:val="26"/>
                <w:lang w:eastAsia="vi-VN"/>
              </w:rPr>
              <w:t>Sửa chữa các dụng cụ đo kiêm và điêu chỉnh</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74</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F25</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Phục hồi các giá trị bảo vệ an toàn</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75</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F26</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Lập biên bản sau sửa chữa</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898"/>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850" w:type="dxa"/>
            <w:tcBorders>
              <w:top w:val="single" w:sz="4" w:space="0" w:color="auto"/>
              <w:left w:val="single" w:sz="4" w:space="0" w:color="auto"/>
              <w:bottom w:val="nil"/>
              <w:right w:val="nil"/>
            </w:tcBorders>
            <w:shd w:val="clear" w:color="auto" w:fill="FFFFFF"/>
            <w:vAlign w:val="center"/>
          </w:tcPr>
          <w:p w:rsidR="00020529" w:rsidRPr="00E7064B" w:rsidRDefault="00020529" w:rsidP="00020529">
            <w:pPr>
              <w:pStyle w:val="BodyText"/>
              <w:shd w:val="clear" w:color="auto" w:fill="auto"/>
              <w:spacing w:before="0" w:after="0" w:line="230" w:lineRule="exact"/>
              <w:ind w:firstLine="0"/>
              <w:rPr>
                <w:b/>
                <w:sz w:val="26"/>
                <w:szCs w:val="26"/>
              </w:rPr>
            </w:pPr>
            <w:r w:rsidRPr="00E7064B">
              <w:rPr>
                <w:b/>
                <w:color w:val="000000"/>
                <w:sz w:val="26"/>
                <w:szCs w:val="26"/>
                <w:lang w:eastAsia="vi-VN"/>
              </w:rPr>
              <w:t>G</w:t>
            </w:r>
          </w:p>
        </w:tc>
        <w:tc>
          <w:tcPr>
            <w:tcW w:w="4027" w:type="dxa"/>
            <w:tcBorders>
              <w:top w:val="single" w:sz="4" w:space="0" w:color="auto"/>
              <w:left w:val="single" w:sz="4" w:space="0" w:color="auto"/>
              <w:bottom w:val="nil"/>
              <w:right w:val="nil"/>
            </w:tcBorders>
            <w:shd w:val="clear" w:color="auto" w:fill="FFFFFF"/>
            <w:vAlign w:val="center"/>
          </w:tcPr>
          <w:p w:rsidR="00020529" w:rsidRPr="00E7064B" w:rsidRDefault="00020529" w:rsidP="00020529">
            <w:pPr>
              <w:pStyle w:val="BodyText"/>
              <w:shd w:val="clear" w:color="auto" w:fill="auto"/>
              <w:spacing w:before="0" w:after="0" w:line="350" w:lineRule="exact"/>
              <w:ind w:left="120" w:firstLine="0"/>
              <w:rPr>
                <w:b/>
                <w:sz w:val="26"/>
                <w:szCs w:val="26"/>
              </w:rPr>
            </w:pPr>
            <w:r w:rsidRPr="00E7064B">
              <w:rPr>
                <w:b/>
                <w:color w:val="000000"/>
                <w:sz w:val="26"/>
                <w:szCs w:val="26"/>
                <w:lang w:eastAsia="vi-VN"/>
              </w:rPr>
              <w:t>Sửa chữa máy lạnh thương nghiệp và dân dụng</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76</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G01</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41" w:lineRule="exact"/>
              <w:ind w:left="120" w:firstLine="0"/>
              <w:rPr>
                <w:sz w:val="26"/>
                <w:szCs w:val="26"/>
              </w:rPr>
            </w:pPr>
            <w:r w:rsidRPr="00E7064B">
              <w:rPr>
                <w:color w:val="000000"/>
                <w:sz w:val="26"/>
                <w:szCs w:val="26"/>
                <w:lang w:eastAsia="vi-VN"/>
              </w:rPr>
              <w:t xml:space="preserve">Thu nhập thông tin từ catalogue và những kinh nghi ệm </w:t>
            </w:r>
            <w:r w:rsidR="003C7D54">
              <w:rPr>
                <w:color w:val="000000"/>
                <w:sz w:val="26"/>
                <w:szCs w:val="26"/>
                <w:lang w:eastAsia="vi-VN"/>
              </w:rPr>
              <w:t>THỰC</w:t>
            </w:r>
            <w:r w:rsidRPr="00E7064B">
              <w:rPr>
                <w:color w:val="000000"/>
                <w:sz w:val="26"/>
                <w:szCs w:val="26"/>
                <w:lang w:eastAsia="vi-VN"/>
              </w:rPr>
              <w:t xml:space="preserve"> tê</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902"/>
        </w:trPr>
        <w:tc>
          <w:tcPr>
            <w:tcW w:w="66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77</w:t>
            </w:r>
          </w:p>
        </w:tc>
        <w:tc>
          <w:tcPr>
            <w:tcW w:w="850"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G02</w:t>
            </w:r>
          </w:p>
        </w:tc>
        <w:tc>
          <w:tcPr>
            <w:tcW w:w="402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350" w:lineRule="exact"/>
              <w:ind w:left="120" w:firstLine="0"/>
              <w:rPr>
                <w:sz w:val="26"/>
                <w:szCs w:val="26"/>
              </w:rPr>
            </w:pPr>
            <w:r w:rsidRPr="00E7064B">
              <w:rPr>
                <w:color w:val="000000"/>
                <w:sz w:val="26"/>
                <w:szCs w:val="26"/>
                <w:lang w:eastAsia="vi-VN"/>
              </w:rPr>
              <w:t>Xem xét hiện trạng thiêt bị, hệ thống và thông số môi trường</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bl>
    <w:p w:rsidR="00020529" w:rsidRPr="00E7064B" w:rsidRDefault="00020529" w:rsidP="00020529">
      <w:pPr>
        <w:rPr>
          <w:rFonts w:ascii="Times New Roman" w:hAnsi="Times New Roman" w:cs="Times New Roman"/>
          <w:sz w:val="26"/>
          <w:szCs w:val="26"/>
        </w:rPr>
      </w:pPr>
    </w:p>
    <w:p w:rsidR="00020529" w:rsidRPr="00E7064B" w:rsidRDefault="00020529" w:rsidP="00020529">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667"/>
        <w:gridCol w:w="850"/>
        <w:gridCol w:w="4027"/>
        <w:gridCol w:w="629"/>
        <w:gridCol w:w="629"/>
        <w:gridCol w:w="624"/>
        <w:gridCol w:w="629"/>
        <w:gridCol w:w="754"/>
      </w:tblGrid>
      <w:tr w:rsidR="00020529" w:rsidRPr="00E7064B" w:rsidTr="00020529">
        <w:tblPrEx>
          <w:tblCellMar>
            <w:top w:w="0" w:type="dxa"/>
            <w:left w:w="0" w:type="dxa"/>
            <w:bottom w:w="0" w:type="dxa"/>
            <w:right w:w="0" w:type="dxa"/>
          </w:tblCellMar>
        </w:tblPrEx>
        <w:trPr>
          <w:trHeight w:hRule="exact" w:val="552"/>
        </w:trPr>
        <w:tc>
          <w:tcPr>
            <w:tcW w:w="667" w:type="dxa"/>
            <w:vMerge w:val="restart"/>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lastRenderedPageBreak/>
              <w:t>TT</w:t>
            </w:r>
          </w:p>
        </w:tc>
        <w:tc>
          <w:tcPr>
            <w:tcW w:w="850" w:type="dxa"/>
            <w:vMerge w:val="restart"/>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46" w:lineRule="exact"/>
              <w:ind w:firstLine="0"/>
              <w:jc w:val="both"/>
              <w:rPr>
                <w:sz w:val="26"/>
                <w:szCs w:val="26"/>
              </w:rPr>
            </w:pPr>
            <w:r w:rsidRPr="00E7064B">
              <w:rPr>
                <w:color w:val="000000"/>
                <w:sz w:val="26"/>
                <w:szCs w:val="26"/>
                <w:lang w:eastAsia="vi-VN"/>
              </w:rPr>
              <w:t>Mã số công việc</w:t>
            </w:r>
          </w:p>
        </w:tc>
        <w:tc>
          <w:tcPr>
            <w:tcW w:w="4027" w:type="dxa"/>
            <w:vMerge w:val="restart"/>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Công việc</w:t>
            </w:r>
          </w:p>
        </w:tc>
        <w:tc>
          <w:tcPr>
            <w:tcW w:w="3265" w:type="dxa"/>
            <w:gridSpan w:val="5"/>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r w:rsidRPr="00E7064B">
              <w:rPr>
                <w:color w:val="000000"/>
                <w:sz w:val="26"/>
                <w:szCs w:val="26"/>
                <w:lang w:eastAsia="vi-VN"/>
              </w:rPr>
              <w:t>Trình độ kỹ năng nghê</w:t>
            </w:r>
          </w:p>
        </w:tc>
      </w:tr>
      <w:tr w:rsidR="00020529" w:rsidRPr="00E7064B" w:rsidTr="00020529">
        <w:tblPrEx>
          <w:tblCellMar>
            <w:top w:w="0" w:type="dxa"/>
            <w:left w:w="0" w:type="dxa"/>
            <w:bottom w:w="0" w:type="dxa"/>
            <w:right w:w="0" w:type="dxa"/>
          </w:tblCellMar>
        </w:tblPrEx>
        <w:trPr>
          <w:trHeight w:hRule="exact" w:val="739"/>
        </w:trPr>
        <w:tc>
          <w:tcPr>
            <w:tcW w:w="667" w:type="dxa"/>
            <w:vMerge/>
            <w:tcBorders>
              <w:top w:val="nil"/>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p>
        </w:tc>
        <w:tc>
          <w:tcPr>
            <w:tcW w:w="850" w:type="dxa"/>
            <w:vMerge/>
            <w:tcBorders>
              <w:top w:val="nil"/>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p>
        </w:tc>
        <w:tc>
          <w:tcPr>
            <w:tcW w:w="4027" w:type="dxa"/>
            <w:vMerge/>
            <w:tcBorders>
              <w:top w:val="nil"/>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360" w:firstLine="0"/>
              <w:rPr>
                <w:sz w:val="26"/>
                <w:szCs w:val="26"/>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1</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2</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3</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4</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60" w:firstLine="0"/>
              <w:rPr>
                <w:sz w:val="26"/>
                <w:szCs w:val="26"/>
              </w:rPr>
            </w:pPr>
            <w:r w:rsidRPr="00E7064B">
              <w:rPr>
                <w:color w:val="000000"/>
                <w:sz w:val="26"/>
                <w:szCs w:val="26"/>
                <w:lang w:eastAsia="vi-VN"/>
              </w:rPr>
              <w:t>Bậc</w:t>
            </w:r>
          </w:p>
          <w:p w:rsidR="00020529" w:rsidRPr="00E7064B" w:rsidRDefault="00020529" w:rsidP="00020529">
            <w:pPr>
              <w:pStyle w:val="BodyText"/>
              <w:shd w:val="clear" w:color="auto" w:fill="auto"/>
              <w:spacing w:before="0" w:after="0" w:line="230" w:lineRule="exact"/>
              <w:ind w:left="320" w:firstLine="0"/>
              <w:rPr>
                <w:sz w:val="26"/>
                <w:szCs w:val="26"/>
              </w:rPr>
            </w:pPr>
            <w:r w:rsidRPr="00E7064B">
              <w:rPr>
                <w:color w:val="000000"/>
                <w:sz w:val="26"/>
                <w:szCs w:val="26"/>
                <w:lang w:eastAsia="vi-VN"/>
              </w:rPr>
              <w:t>5</w:t>
            </w: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78</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G03</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Kiêm tra thiết bị</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79</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G04</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Thay thế van tiết lưu</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80</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G05</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Sửa chữa, thay thế phin sây lọc</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81</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G06</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Thay thế Thermostat</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82</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G07</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50" w:lineRule="exact"/>
              <w:ind w:left="120" w:firstLine="0"/>
              <w:rPr>
                <w:sz w:val="26"/>
                <w:szCs w:val="26"/>
              </w:rPr>
            </w:pPr>
            <w:r w:rsidRPr="00E7064B">
              <w:rPr>
                <w:color w:val="000000"/>
                <w:sz w:val="26"/>
                <w:szCs w:val="26"/>
                <w:lang w:eastAsia="vi-VN"/>
              </w:rPr>
              <w:t>Thay thế rơle khởi động, rơle bảo vệ</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893"/>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83</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G08</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50" w:lineRule="exact"/>
              <w:ind w:left="120" w:firstLine="0"/>
              <w:rPr>
                <w:sz w:val="26"/>
                <w:szCs w:val="26"/>
              </w:rPr>
            </w:pPr>
            <w:r w:rsidRPr="00E7064B">
              <w:rPr>
                <w:color w:val="000000"/>
                <w:sz w:val="26"/>
                <w:szCs w:val="26"/>
                <w:lang w:eastAsia="vi-VN"/>
              </w:rPr>
              <w:t>Thay thế động cơ máy nén, động cơ quạt</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84</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G09</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Thay block máy nén h ỏng</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85</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G10</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động cơ không quay</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86</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G11</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động cơ quay chậm</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2"/>
        </w:trPr>
        <w:tc>
          <w:tcPr>
            <w:tcW w:w="66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87</w:t>
            </w:r>
          </w:p>
        </w:tc>
        <w:tc>
          <w:tcPr>
            <w:tcW w:w="850"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G12</w:t>
            </w:r>
          </w:p>
        </w:tc>
        <w:tc>
          <w:tcPr>
            <w:tcW w:w="4027"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Sửa chữa máy nén không quay</w:t>
            </w: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nil"/>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47"/>
        </w:trPr>
        <w:tc>
          <w:tcPr>
            <w:tcW w:w="66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88</w:t>
            </w:r>
          </w:p>
        </w:tc>
        <w:tc>
          <w:tcPr>
            <w:tcW w:w="850"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G13</w:t>
            </w:r>
          </w:p>
        </w:tc>
        <w:tc>
          <w:tcPr>
            <w:tcW w:w="402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Phục hồi các giá trị bảo vệ an toàn</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r w:rsidR="00020529" w:rsidRPr="00E7064B" w:rsidTr="00020529">
        <w:tblPrEx>
          <w:tblCellMar>
            <w:top w:w="0" w:type="dxa"/>
            <w:left w:w="0" w:type="dxa"/>
            <w:bottom w:w="0" w:type="dxa"/>
            <w:right w:w="0" w:type="dxa"/>
          </w:tblCellMar>
        </w:tblPrEx>
        <w:trPr>
          <w:trHeight w:hRule="exact" w:val="557"/>
        </w:trPr>
        <w:tc>
          <w:tcPr>
            <w:tcW w:w="66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left="220" w:firstLine="0"/>
              <w:rPr>
                <w:sz w:val="26"/>
                <w:szCs w:val="26"/>
              </w:rPr>
            </w:pPr>
            <w:r w:rsidRPr="00E7064B">
              <w:rPr>
                <w:color w:val="000000"/>
                <w:sz w:val="26"/>
                <w:szCs w:val="26"/>
                <w:lang w:eastAsia="vi-VN"/>
              </w:rPr>
              <w:t>89</w:t>
            </w:r>
          </w:p>
        </w:tc>
        <w:tc>
          <w:tcPr>
            <w:tcW w:w="850"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G14</w:t>
            </w:r>
          </w:p>
        </w:tc>
        <w:tc>
          <w:tcPr>
            <w:tcW w:w="4027"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Lập biên bản sau sửa chữa</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624"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x</w:t>
            </w:r>
          </w:p>
        </w:tc>
        <w:tc>
          <w:tcPr>
            <w:tcW w:w="629"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rPr>
                <w:rFonts w:ascii="Times New Roman" w:hAnsi="Times New Roman" w:cs="Times New Roman"/>
                <w:sz w:val="26"/>
                <w:szCs w:val="26"/>
                <w:lang w:eastAsia="en-US"/>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020529">
            <w:pPr>
              <w:rPr>
                <w:rFonts w:ascii="Times New Roman" w:hAnsi="Times New Roman" w:cs="Times New Roman"/>
                <w:sz w:val="26"/>
                <w:szCs w:val="26"/>
                <w:lang w:eastAsia="en-US"/>
              </w:rPr>
            </w:pPr>
          </w:p>
        </w:tc>
      </w:tr>
    </w:tbl>
    <w:p w:rsidR="00020529" w:rsidRPr="00E7064B" w:rsidRDefault="00020529" w:rsidP="00020529">
      <w:pPr>
        <w:rPr>
          <w:rFonts w:ascii="Times New Roman" w:hAnsi="Times New Roman" w:cs="Times New Roman"/>
          <w:sz w:val="26"/>
          <w:szCs w:val="26"/>
        </w:rPr>
      </w:pPr>
    </w:p>
    <w:p w:rsidR="00020529" w:rsidRPr="00E7064B" w:rsidRDefault="00020529" w:rsidP="00020529">
      <w:pPr>
        <w:pStyle w:val="BodyText"/>
        <w:shd w:val="clear" w:color="auto" w:fill="auto"/>
        <w:spacing w:before="0" w:after="0" w:line="466" w:lineRule="exact"/>
        <w:ind w:left="20" w:right="1920" w:firstLine="1700"/>
        <w:rPr>
          <w:sz w:val="26"/>
          <w:szCs w:val="26"/>
        </w:rPr>
      </w:pPr>
      <w:r w:rsidRPr="00E7064B">
        <w:rPr>
          <w:rStyle w:val="BodyTextChar1"/>
          <w:color w:val="000000"/>
          <w:sz w:val="26"/>
          <w:szCs w:val="26"/>
          <w:lang w:eastAsia="vi-VN"/>
        </w:rPr>
        <w:t>TIÊU CHUẨN THỰC HIỆN CÔNG VIỆC Tên Công việc: GẶP GỠ KHÁCH HÀNG Mã số Công việc: A01</w:t>
      </w:r>
    </w:p>
    <w:p w:rsidR="00020529" w:rsidRPr="00E7064B" w:rsidRDefault="00020529" w:rsidP="00020529">
      <w:pPr>
        <w:pStyle w:val="BodyText"/>
        <w:numPr>
          <w:ilvl w:val="0"/>
          <w:numId w:val="4"/>
        </w:numPr>
        <w:shd w:val="clear" w:color="auto" w:fill="auto"/>
        <w:tabs>
          <w:tab w:val="left" w:pos="217"/>
        </w:tabs>
        <w:spacing w:before="0" w:after="0" w:line="230" w:lineRule="exact"/>
        <w:ind w:left="20" w:firstLine="0"/>
        <w:rPr>
          <w:sz w:val="26"/>
          <w:szCs w:val="26"/>
        </w:rPr>
      </w:pPr>
      <w:r w:rsidRPr="00E7064B">
        <w:rPr>
          <w:rStyle w:val="BodyTextChar1"/>
          <w:color w:val="000000"/>
          <w:sz w:val="26"/>
          <w:szCs w:val="26"/>
          <w:lang w:eastAsia="vi-VN"/>
        </w:rPr>
        <w:t>MÔ TẢ CÔNG VIỆC</w:t>
      </w:r>
    </w:p>
    <w:p w:rsidR="00020529" w:rsidRPr="00E7064B" w:rsidRDefault="00020529" w:rsidP="00020529">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Thiết lập mối quan hệ với khách hàng.</w:t>
      </w:r>
    </w:p>
    <w:p w:rsidR="00020529" w:rsidRPr="00E7064B" w:rsidRDefault="00020529" w:rsidP="00020529">
      <w:pPr>
        <w:pStyle w:val="BodyText"/>
        <w:shd w:val="clear" w:color="auto" w:fill="auto"/>
        <w:spacing w:before="0" w:after="0" w:line="470" w:lineRule="exact"/>
        <w:ind w:left="20" w:firstLine="0"/>
        <w:rPr>
          <w:sz w:val="26"/>
          <w:szCs w:val="26"/>
        </w:rPr>
      </w:pPr>
      <w:r w:rsidRPr="00E7064B">
        <w:rPr>
          <w:rStyle w:val="BodyTextChar1"/>
          <w:color w:val="000000"/>
          <w:sz w:val="26"/>
          <w:szCs w:val="26"/>
          <w:lang w:eastAsia="vi-VN"/>
        </w:rPr>
        <w:t>-Nắm bắt các nhu cầu của khách hàng.</w:t>
      </w:r>
    </w:p>
    <w:p w:rsidR="00020529" w:rsidRPr="00E7064B" w:rsidRDefault="00020529" w:rsidP="00020529">
      <w:pPr>
        <w:pStyle w:val="BodyText"/>
        <w:shd w:val="clear" w:color="auto" w:fill="auto"/>
        <w:spacing w:before="0" w:after="0" w:line="470" w:lineRule="exact"/>
        <w:ind w:left="20" w:firstLine="0"/>
        <w:rPr>
          <w:sz w:val="26"/>
          <w:szCs w:val="26"/>
        </w:rPr>
      </w:pPr>
      <w:r w:rsidRPr="00E7064B">
        <w:rPr>
          <w:rStyle w:val="BodyTextChar1"/>
          <w:color w:val="000000"/>
          <w:sz w:val="26"/>
          <w:szCs w:val="26"/>
          <w:lang w:eastAsia="vi-VN"/>
        </w:rPr>
        <w:t>-Tạo niềm tin cho khách hàng.</w:t>
      </w:r>
    </w:p>
    <w:p w:rsidR="00020529" w:rsidRPr="00E7064B" w:rsidRDefault="00020529" w:rsidP="00020529">
      <w:pPr>
        <w:pStyle w:val="BodyText"/>
        <w:numPr>
          <w:ilvl w:val="0"/>
          <w:numId w:val="4"/>
        </w:numPr>
        <w:shd w:val="clear" w:color="auto" w:fill="auto"/>
        <w:tabs>
          <w:tab w:val="left" w:pos="313"/>
        </w:tabs>
        <w:spacing w:before="0" w:after="180" w:line="230" w:lineRule="exact"/>
        <w:ind w:left="20" w:firstLine="0"/>
        <w:rPr>
          <w:sz w:val="26"/>
          <w:szCs w:val="26"/>
        </w:rPr>
      </w:pPr>
      <w:r w:rsidRPr="00E7064B">
        <w:rPr>
          <w:rStyle w:val="BodyTextChar1"/>
          <w:color w:val="000000"/>
          <w:sz w:val="26"/>
          <w:szCs w:val="26"/>
          <w:lang w:eastAsia="vi-VN"/>
        </w:rPr>
        <w:t>CÁC TIÊU CHÍ TH ỰC HIỆN</w:t>
      </w:r>
    </w:p>
    <w:p w:rsidR="00020529" w:rsidRPr="00E7064B" w:rsidRDefault="00020529" w:rsidP="00020529">
      <w:pPr>
        <w:pStyle w:val="BodyText"/>
        <w:numPr>
          <w:ilvl w:val="0"/>
          <w:numId w:val="2"/>
        </w:numPr>
        <w:shd w:val="clear" w:color="auto" w:fill="auto"/>
        <w:tabs>
          <w:tab w:val="left" w:pos="174"/>
        </w:tabs>
        <w:spacing w:before="0" w:after="185" w:line="230" w:lineRule="exact"/>
        <w:ind w:left="20" w:firstLine="0"/>
        <w:rPr>
          <w:sz w:val="26"/>
          <w:szCs w:val="26"/>
        </w:rPr>
      </w:pPr>
      <w:r w:rsidRPr="00E7064B">
        <w:rPr>
          <w:rStyle w:val="BodyTextChar1"/>
          <w:color w:val="000000"/>
          <w:sz w:val="26"/>
          <w:szCs w:val="26"/>
          <w:lang w:eastAsia="vi-VN"/>
        </w:rPr>
        <w:t>Gặp đúng khách hàng, không khí giao ti ếp thân thiện, cởi mở.</w:t>
      </w:r>
    </w:p>
    <w:p w:rsidR="00020529" w:rsidRPr="00E7064B" w:rsidRDefault="00020529" w:rsidP="00020529">
      <w:pPr>
        <w:pStyle w:val="BodyText"/>
        <w:numPr>
          <w:ilvl w:val="0"/>
          <w:numId w:val="2"/>
        </w:numPr>
        <w:shd w:val="clear" w:color="auto" w:fill="auto"/>
        <w:tabs>
          <w:tab w:val="left" w:pos="174"/>
        </w:tabs>
        <w:spacing w:before="0" w:after="54" w:line="230" w:lineRule="exact"/>
        <w:ind w:left="20" w:firstLine="0"/>
        <w:rPr>
          <w:sz w:val="26"/>
          <w:szCs w:val="26"/>
        </w:rPr>
      </w:pPr>
      <w:r w:rsidRPr="00E7064B">
        <w:rPr>
          <w:rStyle w:val="BodyTextChar1"/>
          <w:color w:val="000000"/>
          <w:sz w:val="26"/>
          <w:szCs w:val="26"/>
          <w:lang w:eastAsia="vi-VN"/>
        </w:rPr>
        <w:t>Chú ý lắng nghe, hiêu đúng và ghi chép đầy đủ các nhu cầu của khách hàng</w:t>
      </w:r>
    </w:p>
    <w:p w:rsidR="00020529" w:rsidRPr="00E7064B" w:rsidRDefault="00020529" w:rsidP="00020529">
      <w:pPr>
        <w:pStyle w:val="BodyText"/>
        <w:numPr>
          <w:ilvl w:val="0"/>
          <w:numId w:val="2"/>
        </w:numPr>
        <w:shd w:val="clear" w:color="auto" w:fill="auto"/>
        <w:tabs>
          <w:tab w:val="left" w:pos="174"/>
        </w:tabs>
        <w:spacing w:before="0" w:after="0" w:line="394" w:lineRule="exact"/>
        <w:ind w:left="20" w:right="380" w:firstLine="0"/>
        <w:rPr>
          <w:sz w:val="26"/>
          <w:szCs w:val="26"/>
        </w:rPr>
      </w:pPr>
      <w:r w:rsidRPr="00E7064B">
        <w:rPr>
          <w:rStyle w:val="BodyTextChar1"/>
          <w:color w:val="000000"/>
          <w:sz w:val="26"/>
          <w:szCs w:val="26"/>
          <w:lang w:eastAsia="vi-VN"/>
        </w:rPr>
        <w:t>Trao đổi với khách hàng, gi ới thiệu năng lực của đơn vị mình, các sản phấm, dịch vụ mà đơn vị mình cung câp.</w:t>
      </w:r>
    </w:p>
    <w:p w:rsidR="00020529" w:rsidRPr="00E7064B" w:rsidRDefault="00020529" w:rsidP="00020529">
      <w:pPr>
        <w:pStyle w:val="BodyText"/>
        <w:numPr>
          <w:ilvl w:val="0"/>
          <w:numId w:val="4"/>
        </w:numPr>
        <w:shd w:val="clear" w:color="auto" w:fill="auto"/>
        <w:tabs>
          <w:tab w:val="left" w:pos="399"/>
        </w:tabs>
        <w:spacing w:before="0" w:after="0" w:line="230" w:lineRule="exact"/>
        <w:ind w:left="20" w:firstLine="0"/>
        <w:rPr>
          <w:sz w:val="26"/>
          <w:szCs w:val="26"/>
        </w:rPr>
      </w:pPr>
      <w:r w:rsidRPr="00E7064B">
        <w:rPr>
          <w:rStyle w:val="BodyTextChar1"/>
          <w:color w:val="000000"/>
          <w:sz w:val="26"/>
          <w:szCs w:val="26"/>
          <w:lang w:eastAsia="vi-VN"/>
        </w:rPr>
        <w:t>CÁC KỸ NĂNG VÀ KIẾN THỨC THIẾT YẾU</w:t>
      </w:r>
    </w:p>
    <w:p w:rsidR="00020529" w:rsidRPr="00E7064B" w:rsidRDefault="00020529" w:rsidP="00020529">
      <w:pPr>
        <w:pStyle w:val="BodyText"/>
        <w:numPr>
          <w:ilvl w:val="0"/>
          <w:numId w:val="5"/>
        </w:numPr>
        <w:shd w:val="clear" w:color="auto" w:fill="auto"/>
        <w:tabs>
          <w:tab w:val="left" w:pos="265"/>
        </w:tabs>
        <w:spacing w:before="0" w:after="0" w:line="466" w:lineRule="exact"/>
        <w:ind w:left="20" w:firstLine="0"/>
        <w:rPr>
          <w:sz w:val="26"/>
          <w:szCs w:val="26"/>
        </w:rPr>
      </w:pPr>
      <w:r w:rsidRPr="00E7064B">
        <w:rPr>
          <w:rStyle w:val="BodyTextChar1"/>
          <w:color w:val="000000"/>
          <w:sz w:val="26"/>
          <w:szCs w:val="26"/>
          <w:lang w:eastAsia="vi-VN"/>
        </w:rPr>
        <w:t>Kỹ năng</w:t>
      </w:r>
    </w:p>
    <w:p w:rsidR="00020529" w:rsidRPr="00E7064B" w:rsidRDefault="00020529" w:rsidP="00020529">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lastRenderedPageBreak/>
        <w:t>Giao tiếp, tra cứu và xử lý thông tin.</w:t>
      </w:r>
    </w:p>
    <w:p w:rsidR="00020529" w:rsidRPr="00E7064B" w:rsidRDefault="00020529" w:rsidP="00020529">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Nghe, hiêu, đoán ý khách hàng, ghi chép.</w:t>
      </w:r>
    </w:p>
    <w:p w:rsidR="00020529" w:rsidRPr="00E7064B" w:rsidRDefault="00020529" w:rsidP="00020529">
      <w:pPr>
        <w:pStyle w:val="BodyText"/>
        <w:numPr>
          <w:ilvl w:val="0"/>
          <w:numId w:val="2"/>
        </w:numPr>
        <w:shd w:val="clear" w:color="auto" w:fill="auto"/>
        <w:tabs>
          <w:tab w:val="left" w:pos="183"/>
        </w:tabs>
        <w:spacing w:before="0" w:after="0" w:line="389" w:lineRule="exact"/>
        <w:ind w:left="20" w:right="380" w:firstLine="0"/>
        <w:rPr>
          <w:sz w:val="26"/>
          <w:szCs w:val="26"/>
        </w:rPr>
      </w:pPr>
      <w:r w:rsidRPr="00E7064B">
        <w:rPr>
          <w:rStyle w:val="BodyTextChar1"/>
          <w:color w:val="000000"/>
          <w:sz w:val="26"/>
          <w:szCs w:val="26"/>
          <w:lang w:eastAsia="vi-VN"/>
        </w:rPr>
        <w:t>Thuyết phục, sưu tầm, lưu trữ, trình duyệt các tài liệu liên quan đê tạo không khí tin tưởng cho khách hàng</w:t>
      </w:r>
    </w:p>
    <w:p w:rsidR="00020529" w:rsidRPr="00E7064B" w:rsidRDefault="00020529" w:rsidP="00020529">
      <w:pPr>
        <w:pStyle w:val="BodyText"/>
        <w:numPr>
          <w:ilvl w:val="0"/>
          <w:numId w:val="5"/>
        </w:numPr>
        <w:shd w:val="clear" w:color="auto" w:fill="auto"/>
        <w:tabs>
          <w:tab w:val="left" w:pos="284"/>
        </w:tabs>
        <w:spacing w:before="0" w:after="54" w:line="230" w:lineRule="exact"/>
        <w:ind w:left="20" w:firstLine="0"/>
        <w:rPr>
          <w:sz w:val="26"/>
          <w:szCs w:val="26"/>
        </w:rPr>
      </w:pPr>
      <w:r w:rsidRPr="00E7064B">
        <w:rPr>
          <w:rStyle w:val="BodyTextChar1"/>
          <w:color w:val="000000"/>
          <w:sz w:val="26"/>
          <w:szCs w:val="26"/>
          <w:lang w:eastAsia="vi-VN"/>
        </w:rPr>
        <w:t>Kiến thức</w:t>
      </w:r>
    </w:p>
    <w:p w:rsidR="00020529" w:rsidRPr="00E7064B" w:rsidRDefault="00020529" w:rsidP="00020529">
      <w:pPr>
        <w:pStyle w:val="BodyText"/>
        <w:numPr>
          <w:ilvl w:val="0"/>
          <w:numId w:val="2"/>
        </w:numPr>
        <w:shd w:val="clear" w:color="auto" w:fill="auto"/>
        <w:tabs>
          <w:tab w:val="left" w:pos="174"/>
        </w:tabs>
        <w:spacing w:before="0" w:after="0" w:line="394" w:lineRule="exact"/>
        <w:ind w:left="20" w:right="380" w:firstLine="0"/>
        <w:rPr>
          <w:sz w:val="26"/>
          <w:szCs w:val="26"/>
        </w:rPr>
      </w:pPr>
      <w:r w:rsidRPr="00E7064B">
        <w:rPr>
          <w:rStyle w:val="BodyTextChar1"/>
          <w:color w:val="000000"/>
          <w:sz w:val="26"/>
          <w:szCs w:val="26"/>
          <w:lang w:eastAsia="vi-VN"/>
        </w:rPr>
        <w:t>Văn hoá giao tiếp, cách ứng xử ngoại giao, hiêu biết về tâm lý khách hàng, hiêu biết về tin học.</w:t>
      </w:r>
    </w:p>
    <w:p w:rsidR="00020529" w:rsidRPr="00E7064B" w:rsidRDefault="00020529" w:rsidP="00020529">
      <w:pPr>
        <w:pStyle w:val="BodyText"/>
        <w:numPr>
          <w:ilvl w:val="0"/>
          <w:numId w:val="2"/>
        </w:numPr>
        <w:shd w:val="clear" w:color="auto" w:fill="auto"/>
        <w:tabs>
          <w:tab w:val="left" w:pos="183"/>
        </w:tabs>
        <w:spacing w:before="0" w:after="0" w:line="394" w:lineRule="exact"/>
        <w:ind w:left="20" w:right="380" w:firstLine="0"/>
        <w:rPr>
          <w:sz w:val="26"/>
          <w:szCs w:val="26"/>
        </w:rPr>
      </w:pPr>
      <w:r w:rsidRPr="00E7064B">
        <w:rPr>
          <w:rStyle w:val="BodyTextChar1"/>
          <w:color w:val="000000"/>
          <w:sz w:val="26"/>
          <w:szCs w:val="26"/>
          <w:lang w:eastAsia="vi-VN"/>
        </w:rPr>
        <w:t>Có các kiến thức chuyên sâu về kỹ thuật hệ thống máy lạnh, nắm vững tính năng, các chỉ tiêu kỹ thuật, các ưu nhược điêm của các sản phâm trong hệ thống máy lạnh mà đơn vị mình tiếp thị và cung câp cho khách hàng.</w:t>
      </w:r>
    </w:p>
    <w:p w:rsidR="00020529" w:rsidRPr="00E7064B" w:rsidRDefault="00020529" w:rsidP="00020529">
      <w:pPr>
        <w:pStyle w:val="BodyText"/>
        <w:numPr>
          <w:ilvl w:val="0"/>
          <w:numId w:val="2"/>
        </w:numPr>
        <w:shd w:val="clear" w:color="auto" w:fill="auto"/>
        <w:tabs>
          <w:tab w:val="left" w:pos="174"/>
        </w:tabs>
        <w:spacing w:before="0" w:after="0" w:line="389" w:lineRule="exact"/>
        <w:ind w:left="20" w:right="380" w:firstLine="0"/>
        <w:rPr>
          <w:sz w:val="26"/>
          <w:szCs w:val="26"/>
        </w:rPr>
      </w:pPr>
      <w:r w:rsidRPr="00E7064B">
        <w:rPr>
          <w:rStyle w:val="BodyTextChar1"/>
          <w:color w:val="000000"/>
          <w:sz w:val="26"/>
          <w:szCs w:val="26"/>
          <w:lang w:eastAsia="vi-VN"/>
        </w:rPr>
        <w:t xml:space="preserve">Nắm vững năng lực của đơn vị mình, hiêu rõ các dịch vụ, thiết bị mà đơn vị </w:t>
      </w:r>
      <w:r w:rsidRPr="00E7064B">
        <w:rPr>
          <w:color w:val="000000"/>
          <w:sz w:val="26"/>
          <w:szCs w:val="26"/>
          <w:u w:val="single"/>
          <w:lang w:eastAsia="vi-VN"/>
        </w:rPr>
        <w:t>mình</w:t>
      </w:r>
      <w:r w:rsidRPr="00E7064B">
        <w:rPr>
          <w:rStyle w:val="BodyTextChar1"/>
          <w:color w:val="000000"/>
          <w:sz w:val="26"/>
          <w:szCs w:val="26"/>
          <w:lang w:eastAsia="vi-VN"/>
        </w:rPr>
        <w:t xml:space="preserve"> có.</w:t>
      </w:r>
    </w:p>
    <w:p w:rsidR="00020529" w:rsidRPr="00E7064B" w:rsidRDefault="00020529" w:rsidP="00020529">
      <w:pPr>
        <w:pStyle w:val="BodyText"/>
        <w:numPr>
          <w:ilvl w:val="0"/>
          <w:numId w:val="4"/>
        </w:numPr>
        <w:shd w:val="clear" w:color="auto" w:fill="auto"/>
        <w:tabs>
          <w:tab w:val="left" w:pos="385"/>
        </w:tabs>
        <w:spacing w:before="0" w:after="180" w:line="230" w:lineRule="exact"/>
        <w:ind w:left="20" w:firstLine="0"/>
        <w:rPr>
          <w:b/>
          <w:sz w:val="26"/>
          <w:szCs w:val="26"/>
        </w:rPr>
      </w:pPr>
      <w:r w:rsidRPr="00E7064B">
        <w:rPr>
          <w:rStyle w:val="BodyTextChar1"/>
          <w:b/>
          <w:color w:val="000000"/>
          <w:sz w:val="26"/>
          <w:szCs w:val="26"/>
          <w:lang w:eastAsia="vi-VN"/>
        </w:rPr>
        <w:t>CÁC ĐIỀU KIỆN THỰC HIỆN CÔNG VIỆC</w:t>
      </w:r>
    </w:p>
    <w:p w:rsidR="00020529" w:rsidRPr="00E7064B" w:rsidRDefault="00020529" w:rsidP="00020529">
      <w:pPr>
        <w:pStyle w:val="BodyText"/>
        <w:numPr>
          <w:ilvl w:val="0"/>
          <w:numId w:val="2"/>
        </w:numPr>
        <w:shd w:val="clear" w:color="auto" w:fill="auto"/>
        <w:tabs>
          <w:tab w:val="left" w:pos="169"/>
        </w:tabs>
        <w:spacing w:before="0" w:after="185" w:line="230" w:lineRule="exact"/>
        <w:ind w:left="20" w:firstLine="0"/>
        <w:rPr>
          <w:sz w:val="26"/>
          <w:szCs w:val="26"/>
        </w:rPr>
      </w:pPr>
      <w:r w:rsidRPr="00E7064B">
        <w:rPr>
          <w:rStyle w:val="BodyTextChar1"/>
          <w:color w:val="000000"/>
          <w:sz w:val="26"/>
          <w:szCs w:val="26"/>
          <w:lang w:eastAsia="vi-VN"/>
        </w:rPr>
        <w:t>Điện thoại, máy tính, máy fax, phương tiện di chuyên thích hợp...</w:t>
      </w:r>
    </w:p>
    <w:p w:rsidR="00020529" w:rsidRPr="00E7064B" w:rsidRDefault="00020529" w:rsidP="00020529">
      <w:pPr>
        <w:pStyle w:val="BodyText"/>
        <w:shd w:val="clear" w:color="auto" w:fill="auto"/>
        <w:spacing w:before="0" w:after="0" w:line="230" w:lineRule="exact"/>
        <w:ind w:left="20" w:firstLine="0"/>
        <w:rPr>
          <w:sz w:val="26"/>
          <w:szCs w:val="26"/>
        </w:rPr>
      </w:pPr>
      <w:r w:rsidRPr="00E7064B">
        <w:rPr>
          <w:rStyle w:val="BodyTextChar1"/>
          <w:color w:val="000000"/>
          <w:sz w:val="26"/>
          <w:szCs w:val="26"/>
          <w:lang w:eastAsia="vi-VN"/>
        </w:rPr>
        <w:t>-Sổ tay ghi chép.</w:t>
      </w:r>
    </w:p>
    <w:p w:rsidR="00020529" w:rsidRPr="00E7064B" w:rsidRDefault="00020529" w:rsidP="00020529">
      <w:pPr>
        <w:pStyle w:val="BodyText"/>
        <w:numPr>
          <w:ilvl w:val="0"/>
          <w:numId w:val="2"/>
        </w:numPr>
        <w:shd w:val="clear" w:color="auto" w:fill="auto"/>
        <w:tabs>
          <w:tab w:val="left" w:pos="249"/>
        </w:tabs>
        <w:spacing w:before="0" w:after="0" w:line="394" w:lineRule="exact"/>
        <w:ind w:left="100" w:right="660" w:firstLine="0"/>
        <w:jc w:val="both"/>
        <w:rPr>
          <w:sz w:val="26"/>
          <w:szCs w:val="26"/>
        </w:rPr>
      </w:pPr>
      <w:r w:rsidRPr="00E7064B">
        <w:rPr>
          <w:rStyle w:val="BodyTextChar1"/>
          <w:color w:val="000000"/>
          <w:sz w:val="26"/>
          <w:szCs w:val="26"/>
          <w:lang w:eastAsia="vi-VN"/>
        </w:rPr>
        <w:t xml:space="preserve">Hồ sơ, quảng cáo, các hợp đồng điên hình đã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của đơn vị, các bản CATALOG của các thiêt bị lạnh, các bản báo giá các dịch vụ, sản phấm mà đơn vị mình cung câp.</w:t>
      </w:r>
    </w:p>
    <w:p w:rsidR="00020529" w:rsidRPr="00E7064B" w:rsidRDefault="00020529" w:rsidP="00020529">
      <w:pPr>
        <w:pStyle w:val="BodyText"/>
        <w:shd w:val="clear" w:color="auto" w:fill="auto"/>
        <w:tabs>
          <w:tab w:val="left" w:pos="378"/>
        </w:tabs>
        <w:spacing w:before="0" w:after="0" w:line="230" w:lineRule="exact"/>
        <w:ind w:left="100" w:firstLine="0"/>
        <w:jc w:val="both"/>
        <w:rPr>
          <w:b/>
          <w:sz w:val="26"/>
          <w:szCs w:val="26"/>
        </w:rPr>
      </w:pPr>
      <w:r w:rsidRPr="00E7064B">
        <w:rPr>
          <w:rStyle w:val="BodyTextChar1"/>
          <w:b/>
          <w:color w:val="000000"/>
          <w:sz w:val="26"/>
          <w:szCs w:val="26"/>
          <w:lang w:eastAsia="vi-VN"/>
        </w:rPr>
        <w:t>I. TIÊU CHÍ VÀ CÁCH TH ỨC ĐÁNH GIÁ KỸ NĂNG</w:t>
      </w:r>
    </w:p>
    <w:tbl>
      <w:tblPr>
        <w:tblW w:w="0" w:type="auto"/>
        <w:tblInd w:w="5" w:type="dxa"/>
        <w:tblLayout w:type="fixed"/>
        <w:tblCellMar>
          <w:left w:w="0" w:type="dxa"/>
          <w:right w:w="0" w:type="dxa"/>
        </w:tblCellMar>
        <w:tblLook w:val="0000"/>
      </w:tblPr>
      <w:tblGrid>
        <w:gridCol w:w="4546"/>
        <w:gridCol w:w="3936"/>
      </w:tblGrid>
      <w:tr w:rsidR="00020529" w:rsidRPr="00E7064B" w:rsidTr="00020529">
        <w:tblPrEx>
          <w:tblCellMar>
            <w:top w:w="0" w:type="dxa"/>
            <w:left w:w="0" w:type="dxa"/>
            <w:bottom w:w="0" w:type="dxa"/>
            <w:right w:w="0" w:type="dxa"/>
          </w:tblCellMar>
        </w:tblPrEx>
        <w:trPr>
          <w:trHeight w:hRule="exact" w:val="317"/>
        </w:trPr>
        <w:tc>
          <w:tcPr>
            <w:tcW w:w="454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90" w:lineRule="exact"/>
              <w:ind w:firstLine="0"/>
              <w:jc w:val="center"/>
              <w:rPr>
                <w:sz w:val="26"/>
                <w:szCs w:val="26"/>
              </w:rPr>
            </w:pPr>
            <w:r w:rsidRPr="00E7064B">
              <w:rPr>
                <w:rStyle w:val="Bodytext45pt"/>
                <w:color w:val="000000"/>
                <w:spacing w:val="-1"/>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36"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020529" w:rsidRPr="00E7064B" w:rsidTr="00020529">
        <w:tblPrEx>
          <w:tblCellMar>
            <w:top w:w="0" w:type="dxa"/>
            <w:left w:w="0" w:type="dxa"/>
            <w:bottom w:w="0" w:type="dxa"/>
            <w:right w:w="0" w:type="dxa"/>
          </w:tblCellMar>
        </w:tblPrEx>
        <w:trPr>
          <w:trHeight w:hRule="exact" w:val="552"/>
        </w:trPr>
        <w:tc>
          <w:tcPr>
            <w:tcW w:w="454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 Các thông tin đầy đủ vê khách hàng</w:t>
            </w:r>
          </w:p>
        </w:tc>
        <w:tc>
          <w:tcPr>
            <w:tcW w:w="3936"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Vân đáp</w:t>
            </w:r>
          </w:p>
        </w:tc>
      </w:tr>
      <w:tr w:rsidR="00020529" w:rsidRPr="00E7064B" w:rsidTr="00020529">
        <w:tblPrEx>
          <w:tblCellMar>
            <w:top w:w="0" w:type="dxa"/>
            <w:left w:w="0" w:type="dxa"/>
            <w:bottom w:w="0" w:type="dxa"/>
            <w:right w:w="0" w:type="dxa"/>
          </w:tblCellMar>
        </w:tblPrEx>
        <w:trPr>
          <w:trHeight w:hRule="exact" w:val="1037"/>
        </w:trPr>
        <w:tc>
          <w:tcPr>
            <w:tcW w:w="4546"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394" w:lineRule="exact"/>
              <w:ind w:left="120" w:firstLine="0"/>
              <w:rPr>
                <w:sz w:val="26"/>
                <w:szCs w:val="26"/>
              </w:rPr>
            </w:pPr>
            <w:r w:rsidRPr="00E7064B">
              <w:rPr>
                <w:color w:val="000000"/>
                <w:sz w:val="26"/>
                <w:szCs w:val="26"/>
                <w:lang w:eastAsia="vi-VN"/>
              </w:rPr>
              <w:t>- Ghi chép đầy đủ các nhu cầu của khách.</w:t>
            </w:r>
          </w:p>
        </w:tc>
        <w:tc>
          <w:tcPr>
            <w:tcW w:w="3936"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Trực quan đánh giá</w:t>
            </w:r>
          </w:p>
        </w:tc>
      </w:tr>
    </w:tbl>
    <w:p w:rsidR="00020529" w:rsidRPr="00E7064B" w:rsidRDefault="00020529" w:rsidP="00020529">
      <w:pPr>
        <w:rPr>
          <w:rFonts w:ascii="Times New Roman" w:hAnsi="Times New Roman" w:cs="Times New Roman"/>
          <w:sz w:val="26"/>
          <w:szCs w:val="26"/>
        </w:rPr>
      </w:pPr>
    </w:p>
    <w:p w:rsidR="00020529" w:rsidRPr="00E7064B" w:rsidRDefault="00020529" w:rsidP="00020529">
      <w:pPr>
        <w:pStyle w:val="BodyText"/>
        <w:shd w:val="clear" w:color="auto" w:fill="auto"/>
        <w:spacing w:before="0" w:after="0" w:line="466" w:lineRule="exact"/>
        <w:ind w:left="20" w:right="2120" w:firstLine="1720"/>
        <w:rPr>
          <w:sz w:val="26"/>
          <w:szCs w:val="26"/>
        </w:rPr>
      </w:pPr>
      <w:r w:rsidRPr="00E7064B">
        <w:rPr>
          <w:rStyle w:val="BodyTextChar1"/>
          <w:color w:val="000000"/>
          <w:sz w:val="26"/>
          <w:szCs w:val="26"/>
          <w:lang w:eastAsia="vi-VN"/>
        </w:rPr>
        <w:t>TIÊU CHUẨN THỰC HIỆN CÔNG VIỆC Tên Công việc: TƯ VẤN CHO KHÁCH HÀNG Mã số Công việc: A02</w:t>
      </w:r>
    </w:p>
    <w:p w:rsidR="00020529" w:rsidRPr="00E7064B" w:rsidRDefault="00020529" w:rsidP="00020529">
      <w:pPr>
        <w:pStyle w:val="BodyText"/>
        <w:numPr>
          <w:ilvl w:val="0"/>
          <w:numId w:val="6"/>
        </w:numPr>
        <w:shd w:val="clear" w:color="auto" w:fill="auto"/>
        <w:tabs>
          <w:tab w:val="left" w:pos="217"/>
        </w:tabs>
        <w:spacing w:before="0" w:after="45" w:line="230" w:lineRule="exact"/>
        <w:ind w:left="20" w:firstLine="0"/>
        <w:rPr>
          <w:b/>
          <w:sz w:val="26"/>
          <w:szCs w:val="26"/>
        </w:rPr>
      </w:pPr>
      <w:r w:rsidRPr="00E7064B">
        <w:rPr>
          <w:rStyle w:val="BodyTextChar1"/>
          <w:b/>
          <w:color w:val="000000"/>
          <w:sz w:val="26"/>
          <w:szCs w:val="26"/>
          <w:lang w:eastAsia="vi-VN"/>
        </w:rPr>
        <w:t>MÔ TẢ CÔNG VIỆC</w:t>
      </w:r>
    </w:p>
    <w:p w:rsidR="00020529" w:rsidRPr="00E7064B" w:rsidRDefault="00020529" w:rsidP="00020529">
      <w:pPr>
        <w:pStyle w:val="BodyText"/>
        <w:numPr>
          <w:ilvl w:val="0"/>
          <w:numId w:val="2"/>
        </w:numPr>
        <w:shd w:val="clear" w:color="auto" w:fill="auto"/>
        <w:tabs>
          <w:tab w:val="left" w:pos="183"/>
        </w:tabs>
        <w:spacing w:before="0" w:after="0" w:line="398" w:lineRule="exact"/>
        <w:ind w:left="20" w:right="340" w:firstLine="0"/>
        <w:rPr>
          <w:sz w:val="26"/>
          <w:szCs w:val="26"/>
        </w:rPr>
      </w:pPr>
      <w:r w:rsidRPr="00E7064B">
        <w:rPr>
          <w:rStyle w:val="BodyTextChar1"/>
          <w:color w:val="000000"/>
          <w:sz w:val="26"/>
          <w:szCs w:val="26"/>
          <w:lang w:eastAsia="vi-VN"/>
        </w:rPr>
        <w:t>Tìm hiêu điều kiện cụ thê của hộ tiêu thụ lạnh, hệ thống máy lạnh mà khách hàng cần vận hành, kiêm tra, sửa chữa, nâng câp...</w:t>
      </w:r>
    </w:p>
    <w:p w:rsidR="00020529" w:rsidRPr="00E7064B" w:rsidRDefault="00020529" w:rsidP="00020529">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 xml:space="preserve">Tính toán kiêm tra năng suât lạnh khi cần </w:t>
      </w:r>
      <w:r w:rsidRPr="00E7064B">
        <w:rPr>
          <w:color w:val="000000"/>
          <w:sz w:val="26"/>
          <w:szCs w:val="26"/>
          <w:u w:val="single"/>
          <w:lang w:eastAsia="vi-VN"/>
        </w:rPr>
        <w:t>thi</w:t>
      </w:r>
      <w:r w:rsidRPr="00E7064B">
        <w:rPr>
          <w:rStyle w:val="BodyTextChar1"/>
          <w:color w:val="000000"/>
          <w:sz w:val="26"/>
          <w:szCs w:val="26"/>
          <w:lang w:eastAsia="vi-VN"/>
        </w:rPr>
        <w:t>ết</w:t>
      </w:r>
    </w:p>
    <w:p w:rsidR="00020529" w:rsidRPr="00E7064B" w:rsidRDefault="00020529" w:rsidP="00020529">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Tính toán sơ bộ tổng chi phí</w:t>
      </w:r>
    </w:p>
    <w:p w:rsidR="00020529" w:rsidRPr="00E7064B" w:rsidRDefault="00020529" w:rsidP="00020529">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Đưa ra các phương án cho khách hàng lựa chọn</w:t>
      </w:r>
    </w:p>
    <w:p w:rsidR="00020529" w:rsidRPr="00E7064B" w:rsidRDefault="00020529" w:rsidP="00020529">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Đưa ra lời khuyên cho lựa chọn cuối cùng của khách hàng.</w:t>
      </w:r>
    </w:p>
    <w:p w:rsidR="00020529" w:rsidRPr="00E7064B" w:rsidRDefault="00020529" w:rsidP="00020529">
      <w:pPr>
        <w:pStyle w:val="BodyText"/>
        <w:numPr>
          <w:ilvl w:val="0"/>
          <w:numId w:val="6"/>
        </w:numPr>
        <w:shd w:val="clear" w:color="auto" w:fill="auto"/>
        <w:tabs>
          <w:tab w:val="left" w:pos="313"/>
        </w:tabs>
        <w:spacing w:before="0" w:after="185" w:line="230" w:lineRule="exact"/>
        <w:ind w:left="20" w:firstLine="0"/>
        <w:rPr>
          <w:b/>
          <w:sz w:val="26"/>
          <w:szCs w:val="26"/>
        </w:rPr>
      </w:pPr>
      <w:r w:rsidRPr="00E7064B">
        <w:rPr>
          <w:rStyle w:val="BodyTextChar1"/>
          <w:b/>
          <w:color w:val="000000"/>
          <w:sz w:val="26"/>
          <w:szCs w:val="26"/>
          <w:lang w:eastAsia="vi-VN"/>
        </w:rPr>
        <w:t>CÁC TIÊU CHÍ THỰC HIỆN</w:t>
      </w:r>
    </w:p>
    <w:p w:rsidR="00020529" w:rsidRPr="00E7064B" w:rsidRDefault="00020529" w:rsidP="00020529">
      <w:pPr>
        <w:pStyle w:val="BodyText"/>
        <w:numPr>
          <w:ilvl w:val="0"/>
          <w:numId w:val="2"/>
        </w:numPr>
        <w:shd w:val="clear" w:color="auto" w:fill="auto"/>
        <w:tabs>
          <w:tab w:val="left" w:pos="169"/>
        </w:tabs>
        <w:spacing w:before="0" w:after="54" w:line="230" w:lineRule="exact"/>
        <w:ind w:left="20" w:firstLine="0"/>
        <w:rPr>
          <w:sz w:val="26"/>
          <w:szCs w:val="26"/>
        </w:rPr>
      </w:pPr>
      <w:r w:rsidRPr="00E7064B">
        <w:rPr>
          <w:rStyle w:val="BodyTextChar1"/>
          <w:color w:val="000000"/>
          <w:sz w:val="26"/>
          <w:szCs w:val="26"/>
          <w:lang w:eastAsia="vi-VN"/>
        </w:rPr>
        <w:t>Mô tả lại được đúng điều kiện cụ thê của hộ tiêu thu lạnh, hệ thống máy lạnh</w:t>
      </w:r>
    </w:p>
    <w:p w:rsidR="00020529" w:rsidRPr="00E7064B" w:rsidRDefault="00020529" w:rsidP="00020529">
      <w:pPr>
        <w:pStyle w:val="BodyText"/>
        <w:numPr>
          <w:ilvl w:val="0"/>
          <w:numId w:val="2"/>
        </w:numPr>
        <w:shd w:val="clear" w:color="auto" w:fill="auto"/>
        <w:tabs>
          <w:tab w:val="left" w:pos="174"/>
        </w:tabs>
        <w:spacing w:before="0" w:after="0" w:line="394" w:lineRule="exact"/>
        <w:ind w:left="20" w:right="340" w:firstLine="0"/>
        <w:rPr>
          <w:sz w:val="26"/>
          <w:szCs w:val="26"/>
        </w:rPr>
      </w:pPr>
      <w:r w:rsidRPr="00E7064B">
        <w:rPr>
          <w:rStyle w:val="BodyTextChar1"/>
          <w:color w:val="000000"/>
          <w:sz w:val="26"/>
          <w:szCs w:val="26"/>
          <w:lang w:eastAsia="vi-VN"/>
        </w:rPr>
        <w:t xml:space="preserve">Có số liệu năng suât lạnh, thiết bị của hệ thống lạnh đạt tiêu chuấn đê so sánh với hệ </w:t>
      </w:r>
      <w:r w:rsidRPr="00E7064B">
        <w:rPr>
          <w:rStyle w:val="BodyTextChar1"/>
          <w:color w:val="000000"/>
          <w:sz w:val="26"/>
          <w:szCs w:val="26"/>
          <w:lang w:eastAsia="vi-VN"/>
        </w:rPr>
        <w:lastRenderedPageBreak/>
        <w:t>thống máy lạnh cần bảo dưỡng, sửa chữa, nâng câp..</w:t>
      </w:r>
    </w:p>
    <w:p w:rsidR="00020529" w:rsidRPr="00E7064B" w:rsidRDefault="00020529" w:rsidP="00020529">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Có số liệu tổng chi phí</w:t>
      </w:r>
    </w:p>
    <w:p w:rsidR="00020529" w:rsidRPr="00E7064B" w:rsidRDefault="00020529" w:rsidP="00020529">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Có các phương án cho khách hàng lựa chọn</w:t>
      </w:r>
    </w:p>
    <w:p w:rsidR="00020529" w:rsidRPr="00E7064B" w:rsidRDefault="00020529" w:rsidP="00020529">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Được sự ghi nhận của khách hàng.</w:t>
      </w:r>
    </w:p>
    <w:p w:rsidR="00020529" w:rsidRPr="00E7064B" w:rsidRDefault="00020529" w:rsidP="00020529">
      <w:pPr>
        <w:pStyle w:val="BodyText"/>
        <w:numPr>
          <w:ilvl w:val="0"/>
          <w:numId w:val="6"/>
        </w:numPr>
        <w:shd w:val="clear" w:color="auto" w:fill="auto"/>
        <w:tabs>
          <w:tab w:val="left" w:pos="399"/>
        </w:tabs>
        <w:spacing w:before="0" w:after="0" w:line="230" w:lineRule="exact"/>
        <w:ind w:left="20" w:firstLine="0"/>
        <w:rPr>
          <w:b/>
          <w:sz w:val="26"/>
          <w:szCs w:val="26"/>
        </w:rPr>
      </w:pPr>
      <w:r w:rsidRPr="00E7064B">
        <w:rPr>
          <w:rStyle w:val="BodyTextChar1"/>
          <w:b/>
          <w:color w:val="000000"/>
          <w:sz w:val="26"/>
          <w:szCs w:val="26"/>
          <w:lang w:eastAsia="vi-VN"/>
        </w:rPr>
        <w:t>CÁC KỸ NĂNG VÀ KIẾN THỨC THIẾT YẾU</w:t>
      </w:r>
    </w:p>
    <w:p w:rsidR="00020529" w:rsidRPr="00E7064B" w:rsidRDefault="00020529" w:rsidP="00020529">
      <w:pPr>
        <w:pStyle w:val="BodyText"/>
        <w:numPr>
          <w:ilvl w:val="0"/>
          <w:numId w:val="7"/>
        </w:numPr>
        <w:shd w:val="clear" w:color="auto" w:fill="auto"/>
        <w:tabs>
          <w:tab w:val="left" w:pos="610"/>
        </w:tabs>
        <w:spacing w:before="0" w:after="0" w:line="466" w:lineRule="exact"/>
        <w:ind w:left="20" w:firstLine="0"/>
        <w:rPr>
          <w:sz w:val="26"/>
          <w:szCs w:val="26"/>
        </w:rPr>
      </w:pPr>
      <w:r w:rsidRPr="00E7064B">
        <w:rPr>
          <w:rStyle w:val="BodyTextChar1"/>
          <w:color w:val="000000"/>
          <w:sz w:val="26"/>
          <w:szCs w:val="26"/>
          <w:lang w:eastAsia="vi-VN"/>
        </w:rPr>
        <w:t>Kỹ</w:t>
      </w:r>
      <w:r w:rsidR="00C40F78"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020529" w:rsidRPr="00E7064B" w:rsidRDefault="00020529" w:rsidP="00020529">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Nghe, hiêu, đoán ý, ghi chép</w:t>
      </w:r>
    </w:p>
    <w:p w:rsidR="00020529" w:rsidRPr="00E7064B" w:rsidRDefault="00020529" w:rsidP="00020529">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Tính toán, tra cứu số liệu</w:t>
      </w:r>
    </w:p>
    <w:p w:rsidR="00020529" w:rsidRPr="00E7064B" w:rsidRDefault="00020529" w:rsidP="00020529">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Thuyết phục, tạo không khí tin tưởng.</w:t>
      </w:r>
    </w:p>
    <w:p w:rsidR="00020529" w:rsidRPr="00E7064B" w:rsidRDefault="00020529" w:rsidP="00020529">
      <w:pPr>
        <w:pStyle w:val="BodyText"/>
        <w:numPr>
          <w:ilvl w:val="0"/>
          <w:numId w:val="7"/>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020529" w:rsidRPr="00E7064B" w:rsidRDefault="00020529" w:rsidP="00020529">
      <w:pPr>
        <w:pStyle w:val="BodyText"/>
        <w:numPr>
          <w:ilvl w:val="0"/>
          <w:numId w:val="2"/>
        </w:numPr>
        <w:shd w:val="clear" w:color="auto" w:fill="auto"/>
        <w:tabs>
          <w:tab w:val="left" w:pos="183"/>
        </w:tabs>
        <w:spacing w:before="0" w:after="0" w:line="389" w:lineRule="exact"/>
        <w:ind w:left="20" w:right="340" w:firstLine="0"/>
        <w:rPr>
          <w:sz w:val="26"/>
          <w:szCs w:val="26"/>
        </w:rPr>
      </w:pPr>
      <w:r w:rsidRPr="00E7064B">
        <w:rPr>
          <w:rStyle w:val="BodyTextChar1"/>
          <w:color w:val="000000"/>
          <w:sz w:val="26"/>
          <w:szCs w:val="26"/>
          <w:lang w:eastAsia="vi-VN"/>
        </w:rPr>
        <w:t>Có các kiến thức chuyên sâu về kỹ thuật hệ thống máy lạnh, kiến thức cơ bản và cơ sở của kỹ thuật điện, cơ khí; chuyên sâu về cung câp điện.</w:t>
      </w:r>
    </w:p>
    <w:p w:rsidR="00020529" w:rsidRPr="00E7064B" w:rsidRDefault="00020529" w:rsidP="00020529">
      <w:pPr>
        <w:pStyle w:val="BodyText"/>
        <w:numPr>
          <w:ilvl w:val="0"/>
          <w:numId w:val="2"/>
        </w:numPr>
        <w:shd w:val="clear" w:color="auto" w:fill="auto"/>
        <w:tabs>
          <w:tab w:val="left" w:pos="174"/>
        </w:tabs>
        <w:spacing w:before="0" w:after="0" w:line="394" w:lineRule="exact"/>
        <w:ind w:left="20" w:right="340" w:firstLine="0"/>
        <w:rPr>
          <w:sz w:val="26"/>
          <w:szCs w:val="26"/>
        </w:rPr>
      </w:pPr>
      <w:r w:rsidRPr="00E7064B">
        <w:rPr>
          <w:rStyle w:val="BodyTextChar1"/>
          <w:color w:val="000000"/>
          <w:sz w:val="26"/>
          <w:szCs w:val="26"/>
          <w:lang w:eastAsia="vi-VN"/>
        </w:rPr>
        <w:t>Văn hoá giao tiếp, cách ứng xử ngoại giao, hiêu biết về tâm lý khách hàng, bố trí nội thât</w:t>
      </w:r>
    </w:p>
    <w:p w:rsidR="00020529" w:rsidRPr="00E7064B" w:rsidRDefault="00020529" w:rsidP="00020529">
      <w:pPr>
        <w:pStyle w:val="BodyText"/>
        <w:numPr>
          <w:ilvl w:val="0"/>
          <w:numId w:val="2"/>
        </w:numPr>
        <w:shd w:val="clear" w:color="auto" w:fill="auto"/>
        <w:tabs>
          <w:tab w:val="left" w:pos="183"/>
        </w:tabs>
        <w:spacing w:before="0" w:after="491" w:line="394" w:lineRule="exact"/>
        <w:ind w:left="20" w:right="340" w:firstLine="0"/>
        <w:rPr>
          <w:sz w:val="26"/>
          <w:szCs w:val="26"/>
        </w:rPr>
      </w:pPr>
      <w:r w:rsidRPr="00E7064B">
        <w:rPr>
          <w:rStyle w:val="BodyTextChar1"/>
          <w:color w:val="000000"/>
          <w:sz w:val="26"/>
          <w:szCs w:val="26"/>
          <w:lang w:eastAsia="vi-VN"/>
        </w:rPr>
        <w:t>Tính toán cân b ằng nhiệt, tính chọn hệ thống máy lạnh, tính toán ki êm tra hệ thống máy lạnh, thiết kế lắp đặt sơ bộ hệ thống cung câp điện cho hệ thống máy lạnh cũng như bản thân hệ thống máy lạnh đó</w:t>
      </w:r>
    </w:p>
    <w:p w:rsidR="00020529" w:rsidRPr="00E7064B" w:rsidRDefault="00020529" w:rsidP="00020529">
      <w:pPr>
        <w:pStyle w:val="BodyText"/>
        <w:numPr>
          <w:ilvl w:val="0"/>
          <w:numId w:val="2"/>
        </w:numPr>
        <w:shd w:val="clear" w:color="auto" w:fill="auto"/>
        <w:tabs>
          <w:tab w:val="left" w:pos="269"/>
        </w:tabs>
        <w:spacing w:before="0" w:after="54" w:line="230" w:lineRule="exact"/>
        <w:ind w:left="120" w:firstLine="0"/>
        <w:rPr>
          <w:sz w:val="26"/>
          <w:szCs w:val="26"/>
        </w:rPr>
      </w:pPr>
      <w:r w:rsidRPr="00E7064B">
        <w:rPr>
          <w:rStyle w:val="BodyTextChar1"/>
          <w:color w:val="000000"/>
          <w:sz w:val="26"/>
          <w:szCs w:val="26"/>
          <w:lang w:eastAsia="vi-VN"/>
        </w:rPr>
        <w:t>Phương pháp tính chi phí</w:t>
      </w:r>
    </w:p>
    <w:p w:rsidR="00020529" w:rsidRPr="00E7064B" w:rsidRDefault="00020529" w:rsidP="00020529">
      <w:pPr>
        <w:pStyle w:val="BodyText"/>
        <w:numPr>
          <w:ilvl w:val="0"/>
          <w:numId w:val="2"/>
        </w:numPr>
        <w:shd w:val="clear" w:color="auto" w:fill="auto"/>
        <w:tabs>
          <w:tab w:val="left" w:pos="269"/>
        </w:tabs>
        <w:spacing w:before="0" w:after="0" w:line="394" w:lineRule="exact"/>
        <w:ind w:left="120" w:right="760" w:firstLine="0"/>
        <w:rPr>
          <w:sz w:val="26"/>
          <w:szCs w:val="26"/>
        </w:rPr>
      </w:pPr>
      <w:r w:rsidRPr="00E7064B">
        <w:rPr>
          <w:rStyle w:val="BodyTextChar1"/>
          <w:color w:val="000000"/>
          <w:sz w:val="26"/>
          <w:szCs w:val="26"/>
          <w:lang w:eastAsia="vi-VN"/>
        </w:rPr>
        <w:t>Hiêu biêt vê đặc tính các s ản phấm, thiêt bị, dịch vụ mà đơn vị mình cung câp</w:t>
      </w:r>
    </w:p>
    <w:p w:rsidR="00020529" w:rsidRPr="00E7064B" w:rsidRDefault="00020529" w:rsidP="00020529">
      <w:pPr>
        <w:pStyle w:val="BodyText"/>
        <w:numPr>
          <w:ilvl w:val="0"/>
          <w:numId w:val="6"/>
        </w:numPr>
        <w:shd w:val="clear" w:color="auto" w:fill="auto"/>
        <w:tabs>
          <w:tab w:val="left" w:pos="485"/>
        </w:tabs>
        <w:spacing w:before="0" w:after="0" w:line="230" w:lineRule="exact"/>
        <w:ind w:left="120" w:firstLine="0"/>
        <w:rPr>
          <w:b/>
          <w:sz w:val="26"/>
          <w:szCs w:val="26"/>
        </w:rPr>
      </w:pPr>
      <w:r w:rsidRPr="00E7064B">
        <w:rPr>
          <w:rStyle w:val="BodyTextChar1"/>
          <w:b/>
          <w:color w:val="000000"/>
          <w:sz w:val="26"/>
          <w:szCs w:val="26"/>
          <w:lang w:eastAsia="vi-VN"/>
        </w:rPr>
        <w:t>CÁC ĐIỀU KIỆN THỰC HIỆN CÔNG VIỆC</w:t>
      </w:r>
    </w:p>
    <w:p w:rsidR="00020529" w:rsidRPr="00E7064B" w:rsidRDefault="00020529" w:rsidP="00020529">
      <w:pPr>
        <w:pStyle w:val="BodyText"/>
        <w:numPr>
          <w:ilvl w:val="0"/>
          <w:numId w:val="2"/>
        </w:numPr>
        <w:shd w:val="clear" w:color="auto" w:fill="auto"/>
        <w:tabs>
          <w:tab w:val="left" w:pos="278"/>
        </w:tabs>
        <w:spacing w:before="0" w:after="0" w:line="466" w:lineRule="exact"/>
        <w:ind w:left="120" w:firstLine="0"/>
        <w:rPr>
          <w:sz w:val="26"/>
          <w:szCs w:val="26"/>
        </w:rPr>
      </w:pPr>
      <w:r w:rsidRPr="00E7064B">
        <w:rPr>
          <w:rStyle w:val="BodyTextChar1"/>
          <w:color w:val="000000"/>
          <w:sz w:val="26"/>
          <w:szCs w:val="26"/>
          <w:lang w:eastAsia="vi-VN"/>
        </w:rPr>
        <w:t>Sổ tay ghi chép, thước đo, dụng cụ đo, la bàn, giây bút..</w:t>
      </w:r>
    </w:p>
    <w:p w:rsidR="00020529" w:rsidRPr="00E7064B" w:rsidRDefault="00020529" w:rsidP="00020529">
      <w:pPr>
        <w:pStyle w:val="BodyText"/>
        <w:numPr>
          <w:ilvl w:val="0"/>
          <w:numId w:val="2"/>
        </w:numPr>
        <w:shd w:val="clear" w:color="auto" w:fill="auto"/>
        <w:tabs>
          <w:tab w:val="left" w:pos="269"/>
        </w:tabs>
        <w:spacing w:before="0" w:after="0" w:line="466" w:lineRule="exact"/>
        <w:ind w:left="120" w:firstLine="0"/>
        <w:rPr>
          <w:sz w:val="26"/>
          <w:szCs w:val="26"/>
        </w:rPr>
      </w:pPr>
      <w:r w:rsidRPr="00E7064B">
        <w:rPr>
          <w:rStyle w:val="BodyTextChar1"/>
          <w:color w:val="000000"/>
          <w:sz w:val="26"/>
          <w:szCs w:val="26"/>
          <w:lang w:eastAsia="vi-VN"/>
        </w:rPr>
        <w:t>Máy tính, bảng biêu, phần mêm chuyên dụng...</w:t>
      </w:r>
    </w:p>
    <w:p w:rsidR="00020529" w:rsidRPr="00E7064B" w:rsidRDefault="00020529" w:rsidP="00020529">
      <w:pPr>
        <w:pStyle w:val="BodyText"/>
        <w:numPr>
          <w:ilvl w:val="0"/>
          <w:numId w:val="2"/>
        </w:numPr>
        <w:shd w:val="clear" w:color="auto" w:fill="auto"/>
        <w:tabs>
          <w:tab w:val="left" w:pos="269"/>
        </w:tabs>
        <w:spacing w:before="0" w:after="0" w:line="466" w:lineRule="exact"/>
        <w:ind w:left="120" w:firstLine="0"/>
        <w:rPr>
          <w:sz w:val="26"/>
          <w:szCs w:val="26"/>
        </w:rPr>
      </w:pPr>
      <w:r w:rsidRPr="00E7064B">
        <w:rPr>
          <w:rStyle w:val="BodyTextChar1"/>
          <w:color w:val="000000"/>
          <w:sz w:val="26"/>
          <w:szCs w:val="26"/>
          <w:lang w:eastAsia="vi-VN"/>
        </w:rPr>
        <w:t>Bảng giá thành các thiêt bị, máy , vật tư, vật liệu cập nhật nhât</w:t>
      </w:r>
    </w:p>
    <w:p w:rsidR="00020529" w:rsidRPr="00E7064B" w:rsidRDefault="00020529" w:rsidP="00020529">
      <w:pPr>
        <w:pStyle w:val="BodyText"/>
        <w:numPr>
          <w:ilvl w:val="0"/>
          <w:numId w:val="2"/>
        </w:numPr>
        <w:shd w:val="clear" w:color="auto" w:fill="auto"/>
        <w:tabs>
          <w:tab w:val="left" w:pos="274"/>
        </w:tabs>
        <w:spacing w:before="0" w:after="0" w:line="466" w:lineRule="exact"/>
        <w:ind w:left="120" w:firstLine="0"/>
        <w:rPr>
          <w:sz w:val="26"/>
          <w:szCs w:val="26"/>
        </w:rPr>
      </w:pPr>
      <w:r w:rsidRPr="00E7064B">
        <w:rPr>
          <w:rStyle w:val="BodyTextChar1"/>
          <w:color w:val="000000"/>
          <w:sz w:val="26"/>
          <w:szCs w:val="26"/>
          <w:lang w:eastAsia="vi-VN"/>
        </w:rPr>
        <w:t>Các bảng biêu cung câp dịch vụ, catalog các thiêt bị</w:t>
      </w:r>
    </w:p>
    <w:p w:rsidR="00020529" w:rsidRPr="00E7064B" w:rsidRDefault="00020529" w:rsidP="00020529">
      <w:pPr>
        <w:pStyle w:val="Tablecaption0"/>
        <w:numPr>
          <w:ilvl w:val="0"/>
          <w:numId w:val="2"/>
        </w:numPr>
        <w:shd w:val="clear" w:color="auto" w:fill="auto"/>
        <w:tabs>
          <w:tab w:val="left" w:pos="149"/>
        </w:tabs>
        <w:spacing w:line="466" w:lineRule="exact"/>
        <w:rPr>
          <w:sz w:val="26"/>
          <w:szCs w:val="26"/>
        </w:rPr>
      </w:pPr>
      <w:r w:rsidRPr="00E7064B">
        <w:rPr>
          <w:rStyle w:val="Tablecaption"/>
          <w:color w:val="000000"/>
          <w:sz w:val="26"/>
          <w:szCs w:val="26"/>
          <w:lang w:eastAsia="vi-VN"/>
        </w:rPr>
        <w:t>Địa chỉ và các thông tin liên hệ</w:t>
      </w:r>
    </w:p>
    <w:p w:rsidR="00020529" w:rsidRPr="00E7064B" w:rsidRDefault="00020529" w:rsidP="00020529">
      <w:pPr>
        <w:pStyle w:val="Tablecaption0"/>
        <w:shd w:val="clear" w:color="auto" w:fill="auto"/>
        <w:tabs>
          <w:tab w:val="left" w:pos="278"/>
        </w:tabs>
        <w:spacing w:line="230" w:lineRule="exact"/>
        <w:rPr>
          <w:b/>
          <w:sz w:val="26"/>
          <w:szCs w:val="26"/>
        </w:rPr>
      </w:pPr>
      <w:r w:rsidRPr="00E7064B">
        <w:rPr>
          <w:rStyle w:val="Tablecaption"/>
          <w:b/>
          <w:color w:val="000000"/>
          <w:sz w:val="26"/>
          <w:szCs w:val="26"/>
          <w:lang w:eastAsia="vi-VN"/>
        </w:rPr>
        <w:t>V.TIÊU CHÍ VÀ CÁCH TH ỨC ĐÁNH GIÁ KỸ NĂNG</w:t>
      </w:r>
    </w:p>
    <w:p w:rsidR="00020529" w:rsidRPr="00E7064B" w:rsidRDefault="00020529" w:rsidP="00020529">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4526"/>
        <w:gridCol w:w="3955"/>
      </w:tblGrid>
      <w:tr w:rsidR="00020529" w:rsidRPr="00E7064B" w:rsidTr="00020529">
        <w:tblPrEx>
          <w:tblCellMar>
            <w:top w:w="0" w:type="dxa"/>
            <w:left w:w="0" w:type="dxa"/>
            <w:bottom w:w="0" w:type="dxa"/>
            <w:right w:w="0" w:type="dxa"/>
          </w:tblCellMar>
        </w:tblPrEx>
        <w:trPr>
          <w:trHeight w:hRule="exact" w:val="317"/>
        </w:trPr>
        <w:tc>
          <w:tcPr>
            <w:tcW w:w="452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90" w:lineRule="exact"/>
              <w:ind w:firstLine="0"/>
              <w:jc w:val="center"/>
              <w:rPr>
                <w:sz w:val="26"/>
                <w:szCs w:val="26"/>
              </w:rPr>
            </w:pPr>
            <w:r w:rsidRPr="00E7064B">
              <w:rPr>
                <w:rStyle w:val="Bodytext45pt"/>
                <w:color w:val="000000"/>
                <w:spacing w:val="-1"/>
                <w:sz w:val="26"/>
                <w:szCs w:val="26"/>
                <w:lang w:eastAsia="vi-VN"/>
              </w:rPr>
              <w:t xml:space="preserve">rri*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55"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020529" w:rsidRPr="00E7064B" w:rsidTr="00020529">
        <w:tblPrEx>
          <w:tblCellMar>
            <w:top w:w="0" w:type="dxa"/>
            <w:left w:w="0" w:type="dxa"/>
            <w:bottom w:w="0" w:type="dxa"/>
            <w:right w:w="0" w:type="dxa"/>
          </w:tblCellMar>
        </w:tblPrEx>
        <w:trPr>
          <w:trHeight w:hRule="exact" w:val="1416"/>
        </w:trPr>
        <w:tc>
          <w:tcPr>
            <w:tcW w:w="452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94" w:lineRule="exact"/>
              <w:ind w:firstLine="0"/>
              <w:jc w:val="both"/>
              <w:rPr>
                <w:sz w:val="26"/>
                <w:szCs w:val="26"/>
              </w:rPr>
            </w:pPr>
            <w:r w:rsidRPr="00E7064B">
              <w:rPr>
                <w:color w:val="000000"/>
                <w:sz w:val="26"/>
                <w:szCs w:val="26"/>
                <w:lang w:eastAsia="vi-VN"/>
              </w:rPr>
              <w:t>- Mô tả đầy đủ điêu kiện cụ thê của hộ tiêu thụ lạnh, hệ thống máy lạnh cần bảo dưỡng sửa chữa, nâng câp</w:t>
            </w:r>
          </w:p>
        </w:tc>
        <w:tc>
          <w:tcPr>
            <w:tcW w:w="3955"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389" w:lineRule="exact"/>
              <w:ind w:left="120" w:firstLine="0"/>
              <w:rPr>
                <w:sz w:val="26"/>
                <w:szCs w:val="26"/>
              </w:rPr>
            </w:pPr>
            <w:r w:rsidRPr="00E7064B">
              <w:rPr>
                <w:color w:val="000000"/>
                <w:sz w:val="26"/>
                <w:szCs w:val="26"/>
                <w:lang w:eastAsia="vi-VN"/>
              </w:rPr>
              <w:t>- Vân đáp, hoặc kiêm tra trăc nghiệm</w:t>
            </w:r>
          </w:p>
        </w:tc>
      </w:tr>
      <w:tr w:rsidR="00020529" w:rsidRPr="00E7064B" w:rsidTr="00020529">
        <w:tblPrEx>
          <w:tblCellMar>
            <w:top w:w="0" w:type="dxa"/>
            <w:left w:w="0" w:type="dxa"/>
            <w:bottom w:w="0" w:type="dxa"/>
            <w:right w:w="0" w:type="dxa"/>
          </w:tblCellMar>
        </w:tblPrEx>
        <w:trPr>
          <w:trHeight w:hRule="exact" w:val="1733"/>
        </w:trPr>
        <w:tc>
          <w:tcPr>
            <w:tcW w:w="452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94" w:lineRule="exact"/>
              <w:ind w:left="120" w:firstLine="0"/>
              <w:rPr>
                <w:sz w:val="26"/>
                <w:szCs w:val="26"/>
              </w:rPr>
            </w:pPr>
            <w:r w:rsidRPr="00E7064B">
              <w:rPr>
                <w:color w:val="000000"/>
                <w:sz w:val="26"/>
                <w:szCs w:val="26"/>
                <w:lang w:eastAsia="vi-VN"/>
              </w:rPr>
              <w:lastRenderedPageBreak/>
              <w:t>- Tính toán được năng suât lạnh, thiêt bị của hệ thống lạnh đạt ti êu chuấn đê so sánh với hệ thống máy lạnh cần bảo dưỡng, sửa chữa, nâng câp..</w:t>
            </w:r>
          </w:p>
        </w:tc>
        <w:tc>
          <w:tcPr>
            <w:tcW w:w="3955"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Kiêm tra số liệu tính toán.</w:t>
            </w:r>
          </w:p>
        </w:tc>
      </w:tr>
      <w:tr w:rsidR="00020529" w:rsidRPr="00E7064B" w:rsidTr="00020529">
        <w:tblPrEx>
          <w:tblCellMar>
            <w:top w:w="0" w:type="dxa"/>
            <w:left w:w="0" w:type="dxa"/>
            <w:bottom w:w="0" w:type="dxa"/>
            <w:right w:w="0" w:type="dxa"/>
          </w:tblCellMar>
        </w:tblPrEx>
        <w:trPr>
          <w:trHeight w:hRule="exact" w:val="552"/>
        </w:trPr>
        <w:tc>
          <w:tcPr>
            <w:tcW w:w="452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both"/>
              <w:rPr>
                <w:sz w:val="26"/>
                <w:szCs w:val="26"/>
              </w:rPr>
            </w:pPr>
            <w:r w:rsidRPr="00E7064B">
              <w:rPr>
                <w:color w:val="000000"/>
                <w:sz w:val="26"/>
                <w:szCs w:val="26"/>
                <w:lang w:eastAsia="vi-VN"/>
              </w:rPr>
              <w:t>- Tính toán được tổng chi phí</w:t>
            </w:r>
          </w:p>
        </w:tc>
        <w:tc>
          <w:tcPr>
            <w:tcW w:w="3955"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Kiêm tra số liệu tính.</w:t>
            </w:r>
          </w:p>
        </w:tc>
      </w:tr>
      <w:tr w:rsidR="00020529" w:rsidRPr="00E7064B" w:rsidTr="00020529">
        <w:tblPrEx>
          <w:tblCellMar>
            <w:top w:w="0" w:type="dxa"/>
            <w:left w:w="0" w:type="dxa"/>
            <w:bottom w:w="0" w:type="dxa"/>
            <w:right w:w="0" w:type="dxa"/>
          </w:tblCellMar>
        </w:tblPrEx>
        <w:trPr>
          <w:trHeight w:hRule="exact" w:val="950"/>
        </w:trPr>
        <w:tc>
          <w:tcPr>
            <w:tcW w:w="4526"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94" w:lineRule="exact"/>
              <w:ind w:firstLine="0"/>
              <w:jc w:val="both"/>
              <w:rPr>
                <w:sz w:val="26"/>
                <w:szCs w:val="26"/>
              </w:rPr>
            </w:pPr>
            <w:r w:rsidRPr="00E7064B">
              <w:rPr>
                <w:color w:val="000000"/>
                <w:sz w:val="26"/>
                <w:szCs w:val="26"/>
                <w:lang w:eastAsia="vi-VN"/>
              </w:rPr>
              <w:t>- Đưa ra được các phương án cho khách hàng lựa chọn</w:t>
            </w:r>
          </w:p>
        </w:tc>
        <w:tc>
          <w:tcPr>
            <w:tcW w:w="3955"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Trực quan đánh giá</w:t>
            </w:r>
          </w:p>
        </w:tc>
      </w:tr>
      <w:tr w:rsidR="00020529" w:rsidRPr="00E7064B" w:rsidTr="00020529">
        <w:tblPrEx>
          <w:tblCellMar>
            <w:top w:w="0" w:type="dxa"/>
            <w:left w:w="0" w:type="dxa"/>
            <w:bottom w:w="0" w:type="dxa"/>
            <w:right w:w="0" w:type="dxa"/>
          </w:tblCellMar>
        </w:tblPrEx>
        <w:trPr>
          <w:trHeight w:hRule="exact" w:val="1032"/>
        </w:trPr>
        <w:tc>
          <w:tcPr>
            <w:tcW w:w="4526"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 Có được sự đồng ý của khách h àng.</w:t>
            </w: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Trực quan đánh giá</w:t>
            </w:r>
          </w:p>
        </w:tc>
      </w:tr>
    </w:tbl>
    <w:p w:rsidR="00020529" w:rsidRPr="00E7064B" w:rsidRDefault="00020529" w:rsidP="00020529">
      <w:pPr>
        <w:rPr>
          <w:rFonts w:ascii="Times New Roman" w:hAnsi="Times New Roman" w:cs="Times New Roman"/>
          <w:sz w:val="26"/>
          <w:szCs w:val="26"/>
        </w:rPr>
      </w:pPr>
    </w:p>
    <w:p w:rsidR="00020529" w:rsidRPr="00E7064B" w:rsidRDefault="00020529" w:rsidP="00020529">
      <w:pPr>
        <w:pStyle w:val="BodyText"/>
        <w:shd w:val="clear" w:color="auto" w:fill="auto"/>
        <w:spacing w:before="0" w:after="0" w:line="466" w:lineRule="exact"/>
        <w:ind w:left="20" w:right="1980" w:firstLine="1720"/>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020529" w:rsidRPr="00E7064B" w:rsidRDefault="00020529" w:rsidP="00020529">
      <w:pPr>
        <w:pStyle w:val="BodyText"/>
        <w:shd w:val="clear" w:color="auto" w:fill="auto"/>
        <w:spacing w:before="0" w:after="0" w:line="466" w:lineRule="exact"/>
        <w:ind w:left="20" w:right="1980" w:firstLine="1720"/>
        <w:rPr>
          <w:sz w:val="26"/>
          <w:szCs w:val="26"/>
        </w:rPr>
      </w:pPr>
      <w:r w:rsidRPr="00E7064B">
        <w:rPr>
          <w:rStyle w:val="BodyTextChar1"/>
          <w:color w:val="000000"/>
          <w:sz w:val="26"/>
          <w:szCs w:val="26"/>
          <w:lang w:eastAsia="vi-VN"/>
        </w:rPr>
        <w:t>Tên Công việc: THOẢ THUẬN VỚI KHÁCH HÀNG Mã số Công việc: A03</w:t>
      </w:r>
    </w:p>
    <w:p w:rsidR="00020529" w:rsidRPr="00E7064B" w:rsidRDefault="00020529" w:rsidP="00E82D8F">
      <w:pPr>
        <w:pStyle w:val="BodyText"/>
        <w:numPr>
          <w:ilvl w:val="0"/>
          <w:numId w:val="8"/>
        </w:numPr>
        <w:shd w:val="clear" w:color="auto" w:fill="auto"/>
        <w:tabs>
          <w:tab w:val="left" w:pos="217"/>
        </w:tabs>
        <w:spacing w:before="0" w:after="185" w:line="230" w:lineRule="exact"/>
        <w:ind w:left="20" w:firstLine="0"/>
        <w:rPr>
          <w:b/>
          <w:sz w:val="26"/>
          <w:szCs w:val="26"/>
        </w:rPr>
      </w:pPr>
      <w:r w:rsidRPr="00E7064B">
        <w:rPr>
          <w:rStyle w:val="BodyTextChar1"/>
          <w:b/>
          <w:color w:val="000000"/>
          <w:sz w:val="26"/>
          <w:szCs w:val="26"/>
          <w:lang w:eastAsia="vi-VN"/>
        </w:rPr>
        <w:t>MÔ TẢ CÔNG VIỆC</w:t>
      </w:r>
    </w:p>
    <w:p w:rsidR="00020529" w:rsidRPr="00E7064B" w:rsidRDefault="00020529" w:rsidP="00020529">
      <w:pPr>
        <w:pStyle w:val="BodyText"/>
        <w:numPr>
          <w:ilvl w:val="0"/>
          <w:numId w:val="2"/>
        </w:numPr>
        <w:shd w:val="clear" w:color="auto" w:fill="auto"/>
        <w:tabs>
          <w:tab w:val="left" w:pos="174"/>
        </w:tabs>
        <w:spacing w:before="0" w:after="180" w:line="230" w:lineRule="exact"/>
        <w:ind w:left="20" w:firstLine="0"/>
        <w:rPr>
          <w:sz w:val="26"/>
          <w:szCs w:val="26"/>
        </w:rPr>
      </w:pPr>
      <w:r w:rsidRPr="00E7064B">
        <w:rPr>
          <w:rStyle w:val="BodyTextChar1"/>
          <w:color w:val="000000"/>
          <w:sz w:val="26"/>
          <w:szCs w:val="26"/>
          <w:lang w:eastAsia="vi-VN"/>
        </w:rPr>
        <w:t xml:space="preserve">Thoả thuận về giá cả sản phấm, dịch vụ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w:t>
      </w:r>
    </w:p>
    <w:p w:rsidR="00020529" w:rsidRPr="00E7064B" w:rsidRDefault="00020529" w:rsidP="00020529">
      <w:pPr>
        <w:pStyle w:val="BodyText"/>
        <w:numPr>
          <w:ilvl w:val="0"/>
          <w:numId w:val="2"/>
        </w:numPr>
        <w:shd w:val="clear" w:color="auto" w:fill="auto"/>
        <w:tabs>
          <w:tab w:val="left" w:pos="174"/>
        </w:tabs>
        <w:spacing w:before="0" w:after="58" w:line="230" w:lineRule="exact"/>
        <w:ind w:left="20" w:firstLine="0"/>
        <w:rPr>
          <w:sz w:val="26"/>
          <w:szCs w:val="26"/>
        </w:rPr>
      </w:pPr>
      <w:r w:rsidRPr="00E7064B">
        <w:rPr>
          <w:rStyle w:val="BodyTextChar1"/>
          <w:color w:val="000000"/>
          <w:sz w:val="26"/>
          <w:szCs w:val="26"/>
          <w:lang w:eastAsia="vi-VN"/>
        </w:rPr>
        <w:t xml:space="preserve">Thoả thuận về thời gian, điều kiện bảo hành sản phấm, dịch vụ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w:t>
      </w:r>
    </w:p>
    <w:p w:rsidR="00020529" w:rsidRPr="00E7064B" w:rsidRDefault="00020529" w:rsidP="00020529">
      <w:pPr>
        <w:pStyle w:val="BodyText"/>
        <w:numPr>
          <w:ilvl w:val="0"/>
          <w:numId w:val="2"/>
        </w:numPr>
        <w:shd w:val="clear" w:color="auto" w:fill="auto"/>
        <w:tabs>
          <w:tab w:val="left" w:pos="183"/>
        </w:tabs>
        <w:spacing w:before="0" w:after="0" w:line="389" w:lineRule="exact"/>
        <w:ind w:left="20" w:right="560" w:firstLine="0"/>
        <w:rPr>
          <w:sz w:val="26"/>
          <w:szCs w:val="26"/>
        </w:rPr>
      </w:pPr>
      <w:r w:rsidRPr="00E7064B">
        <w:rPr>
          <w:rStyle w:val="BodyTextChar1"/>
          <w:color w:val="000000"/>
          <w:sz w:val="26"/>
          <w:szCs w:val="26"/>
          <w:lang w:eastAsia="vi-VN"/>
        </w:rPr>
        <w:t>Thoả thuận về phương thức giao nhận vật tư, thiết bị, phương thức thanh toán</w:t>
      </w:r>
    </w:p>
    <w:p w:rsidR="00020529" w:rsidRPr="00E7064B" w:rsidRDefault="00020529" w:rsidP="00E82D8F">
      <w:pPr>
        <w:pStyle w:val="BodyText"/>
        <w:numPr>
          <w:ilvl w:val="0"/>
          <w:numId w:val="8"/>
        </w:numPr>
        <w:shd w:val="clear" w:color="auto" w:fill="auto"/>
        <w:tabs>
          <w:tab w:val="left" w:pos="313"/>
        </w:tabs>
        <w:spacing w:before="0" w:after="54" w:line="230" w:lineRule="exact"/>
        <w:ind w:left="20" w:firstLine="0"/>
        <w:rPr>
          <w:b/>
          <w:sz w:val="26"/>
          <w:szCs w:val="26"/>
        </w:rPr>
      </w:pPr>
      <w:r w:rsidRPr="00E7064B">
        <w:rPr>
          <w:rStyle w:val="BodyTextChar1"/>
          <w:b/>
          <w:color w:val="000000"/>
          <w:sz w:val="26"/>
          <w:szCs w:val="26"/>
          <w:lang w:eastAsia="vi-VN"/>
        </w:rPr>
        <w:t>CÁC TIÊU CHÍ THỰC HIỆN</w:t>
      </w:r>
    </w:p>
    <w:p w:rsidR="00020529" w:rsidRPr="00E7064B" w:rsidRDefault="00020529" w:rsidP="00020529">
      <w:pPr>
        <w:pStyle w:val="BodyText"/>
        <w:numPr>
          <w:ilvl w:val="0"/>
          <w:numId w:val="2"/>
        </w:numPr>
        <w:shd w:val="clear" w:color="auto" w:fill="auto"/>
        <w:tabs>
          <w:tab w:val="left" w:pos="178"/>
        </w:tabs>
        <w:spacing w:before="0" w:after="0" w:line="394" w:lineRule="exact"/>
        <w:ind w:left="20" w:right="320" w:firstLine="0"/>
        <w:rPr>
          <w:sz w:val="26"/>
          <w:szCs w:val="26"/>
        </w:rPr>
      </w:pPr>
      <w:r w:rsidRPr="00E7064B">
        <w:rPr>
          <w:rStyle w:val="BodyTextChar1"/>
          <w:color w:val="000000"/>
          <w:sz w:val="26"/>
          <w:szCs w:val="26"/>
          <w:lang w:eastAsia="vi-VN"/>
        </w:rPr>
        <w:t>Đưa ra được đơn giá về thiết bị, vật tư, dịch vụ... thoả thuận được viết bằng văn bản</w:t>
      </w:r>
    </w:p>
    <w:p w:rsidR="00020529" w:rsidRPr="00E7064B" w:rsidRDefault="00020529" w:rsidP="00020529">
      <w:pPr>
        <w:pStyle w:val="BodyText"/>
        <w:numPr>
          <w:ilvl w:val="0"/>
          <w:numId w:val="2"/>
        </w:numPr>
        <w:shd w:val="clear" w:color="auto" w:fill="auto"/>
        <w:tabs>
          <w:tab w:val="left" w:pos="174"/>
        </w:tabs>
        <w:spacing w:before="0" w:after="0" w:line="389" w:lineRule="exact"/>
        <w:ind w:left="20" w:right="320" w:firstLine="0"/>
        <w:rPr>
          <w:sz w:val="26"/>
          <w:szCs w:val="26"/>
        </w:rPr>
      </w:pPr>
      <w:r w:rsidRPr="00E7064B">
        <w:rPr>
          <w:rStyle w:val="BodyTextChar1"/>
          <w:color w:val="000000"/>
          <w:sz w:val="26"/>
          <w:szCs w:val="26"/>
          <w:lang w:eastAsia="vi-VN"/>
        </w:rPr>
        <w:t>Xác định được thời gian hoàn thành dịch vụ, sản phấm; thời gian, điều kiện bảo hành dịch vụ, sản phấm</w:t>
      </w:r>
    </w:p>
    <w:p w:rsidR="00020529" w:rsidRPr="00E7064B" w:rsidRDefault="00020529" w:rsidP="00020529">
      <w:pPr>
        <w:pStyle w:val="BodyText"/>
        <w:numPr>
          <w:ilvl w:val="0"/>
          <w:numId w:val="2"/>
        </w:numPr>
        <w:shd w:val="clear" w:color="auto" w:fill="auto"/>
        <w:tabs>
          <w:tab w:val="left" w:pos="174"/>
        </w:tabs>
        <w:spacing w:before="0" w:after="0" w:line="394" w:lineRule="exact"/>
        <w:ind w:left="20" w:right="320" w:firstLine="0"/>
        <w:rPr>
          <w:sz w:val="26"/>
          <w:szCs w:val="26"/>
        </w:rPr>
      </w:pPr>
      <w:r w:rsidRPr="00E7064B">
        <w:rPr>
          <w:rStyle w:val="BodyTextChar1"/>
          <w:color w:val="000000"/>
          <w:sz w:val="26"/>
          <w:szCs w:val="26"/>
          <w:lang w:eastAsia="vi-VN"/>
        </w:rPr>
        <w:t>Xác định được phương thức giao nhận thiết bị, vật tư, phương thức thanh toán</w:t>
      </w:r>
    </w:p>
    <w:p w:rsidR="00020529" w:rsidRPr="00E7064B" w:rsidRDefault="00020529" w:rsidP="00020529">
      <w:pPr>
        <w:pStyle w:val="BodyText"/>
        <w:numPr>
          <w:ilvl w:val="0"/>
          <w:numId w:val="2"/>
        </w:numPr>
        <w:shd w:val="clear" w:color="auto" w:fill="auto"/>
        <w:tabs>
          <w:tab w:val="left" w:pos="169"/>
        </w:tabs>
        <w:spacing w:before="0" w:after="0" w:line="442" w:lineRule="exact"/>
        <w:ind w:left="20" w:firstLine="0"/>
        <w:rPr>
          <w:sz w:val="26"/>
          <w:szCs w:val="26"/>
        </w:rPr>
      </w:pPr>
      <w:r w:rsidRPr="00E7064B">
        <w:rPr>
          <w:rStyle w:val="BodyTextChar1"/>
          <w:color w:val="000000"/>
          <w:sz w:val="26"/>
          <w:szCs w:val="26"/>
          <w:lang w:eastAsia="vi-VN"/>
        </w:rPr>
        <w:t>Được sự thống nhât của hai bên.</w:t>
      </w:r>
    </w:p>
    <w:p w:rsidR="00020529" w:rsidRPr="00E7064B" w:rsidRDefault="00020529" w:rsidP="00E82D8F">
      <w:pPr>
        <w:pStyle w:val="BodyText"/>
        <w:numPr>
          <w:ilvl w:val="0"/>
          <w:numId w:val="8"/>
        </w:numPr>
        <w:shd w:val="clear" w:color="auto" w:fill="auto"/>
        <w:tabs>
          <w:tab w:val="left" w:pos="399"/>
        </w:tabs>
        <w:spacing w:before="0" w:after="0" w:line="442" w:lineRule="exact"/>
        <w:ind w:left="20" w:firstLine="0"/>
        <w:rPr>
          <w:b/>
          <w:i/>
          <w:sz w:val="26"/>
          <w:szCs w:val="26"/>
        </w:rPr>
      </w:pPr>
      <w:r w:rsidRPr="00E7064B">
        <w:rPr>
          <w:rStyle w:val="BodyTextChar1"/>
          <w:b/>
          <w:i/>
          <w:color w:val="000000"/>
          <w:sz w:val="26"/>
          <w:szCs w:val="26"/>
          <w:lang w:eastAsia="vi-VN"/>
        </w:rPr>
        <w:t>CÁC KỸ NĂNG VÀ KIẾN THỨC THIẾT YẾU</w:t>
      </w:r>
    </w:p>
    <w:p w:rsidR="00020529" w:rsidRPr="00E7064B" w:rsidRDefault="00020529" w:rsidP="00E82D8F">
      <w:pPr>
        <w:pStyle w:val="BodyText"/>
        <w:numPr>
          <w:ilvl w:val="0"/>
          <w:numId w:val="9"/>
        </w:numPr>
        <w:shd w:val="clear" w:color="auto" w:fill="auto"/>
        <w:tabs>
          <w:tab w:val="left" w:pos="610"/>
        </w:tabs>
        <w:spacing w:before="0" w:after="0" w:line="442" w:lineRule="exact"/>
        <w:ind w:left="20" w:firstLine="0"/>
        <w:rPr>
          <w:sz w:val="26"/>
          <w:szCs w:val="26"/>
        </w:rPr>
      </w:pPr>
      <w:r w:rsidRPr="00E7064B">
        <w:rPr>
          <w:rStyle w:val="BodyTextChar1"/>
          <w:color w:val="000000"/>
          <w:sz w:val="26"/>
          <w:szCs w:val="26"/>
          <w:lang w:eastAsia="vi-VN"/>
        </w:rPr>
        <w:t>Kỹ</w:t>
      </w:r>
      <w:r w:rsidR="00C40F78"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020529" w:rsidRPr="00E7064B" w:rsidRDefault="00020529" w:rsidP="00020529">
      <w:pPr>
        <w:pStyle w:val="BodyText"/>
        <w:numPr>
          <w:ilvl w:val="0"/>
          <w:numId w:val="2"/>
        </w:numPr>
        <w:shd w:val="clear" w:color="auto" w:fill="auto"/>
        <w:tabs>
          <w:tab w:val="left" w:pos="174"/>
        </w:tabs>
        <w:spacing w:before="0" w:after="0" w:line="389" w:lineRule="exact"/>
        <w:ind w:left="20" w:right="320" w:firstLine="0"/>
        <w:rPr>
          <w:sz w:val="26"/>
          <w:szCs w:val="26"/>
        </w:rPr>
      </w:pPr>
      <w:r w:rsidRPr="00E7064B">
        <w:rPr>
          <w:rStyle w:val="BodyTextChar1"/>
          <w:color w:val="000000"/>
          <w:sz w:val="26"/>
          <w:szCs w:val="26"/>
          <w:lang w:eastAsia="vi-VN"/>
        </w:rPr>
        <w:t>Văn hoá giao tiếp, cách ứng xử ngoại giao, hiêu biết về tâm lý khách hàng, thuyết phục, ghi chép nhanh, tính toán</w:t>
      </w:r>
    </w:p>
    <w:p w:rsidR="00020529" w:rsidRPr="00E7064B" w:rsidRDefault="00020529" w:rsidP="00020529">
      <w:pPr>
        <w:pStyle w:val="BodyText"/>
        <w:numPr>
          <w:ilvl w:val="0"/>
          <w:numId w:val="2"/>
        </w:numPr>
        <w:shd w:val="clear" w:color="auto" w:fill="auto"/>
        <w:tabs>
          <w:tab w:val="left" w:pos="169"/>
        </w:tabs>
        <w:spacing w:before="0" w:after="166" w:line="230" w:lineRule="exact"/>
        <w:ind w:left="20" w:firstLine="0"/>
        <w:rPr>
          <w:sz w:val="26"/>
          <w:szCs w:val="26"/>
        </w:rPr>
      </w:pPr>
      <w:r w:rsidRPr="00E7064B">
        <w:rPr>
          <w:rStyle w:val="BodyTextChar1"/>
          <w:color w:val="000000"/>
          <w:sz w:val="26"/>
          <w:szCs w:val="26"/>
          <w:lang w:eastAsia="vi-VN"/>
        </w:rPr>
        <w:t>Lập kế hoạch, phân công công việc, chỉ đạo sản xuât</w:t>
      </w:r>
    </w:p>
    <w:p w:rsidR="00020529" w:rsidRPr="00E7064B" w:rsidRDefault="00020529" w:rsidP="00E82D8F">
      <w:pPr>
        <w:pStyle w:val="BodyText"/>
        <w:numPr>
          <w:ilvl w:val="0"/>
          <w:numId w:val="9"/>
        </w:numPr>
        <w:shd w:val="clear" w:color="auto" w:fill="auto"/>
        <w:tabs>
          <w:tab w:val="left" w:pos="279"/>
        </w:tabs>
        <w:spacing w:before="0" w:after="54" w:line="230" w:lineRule="exact"/>
        <w:ind w:left="20" w:firstLine="0"/>
        <w:rPr>
          <w:sz w:val="26"/>
          <w:szCs w:val="26"/>
        </w:rPr>
      </w:pPr>
      <w:r w:rsidRPr="00E7064B">
        <w:rPr>
          <w:rStyle w:val="BodyTextChar1"/>
          <w:color w:val="000000"/>
          <w:sz w:val="26"/>
          <w:szCs w:val="26"/>
          <w:lang w:eastAsia="vi-VN"/>
        </w:rPr>
        <w:t>Kiến thức</w:t>
      </w:r>
    </w:p>
    <w:p w:rsidR="00020529" w:rsidRPr="00E7064B" w:rsidRDefault="00020529" w:rsidP="00020529">
      <w:pPr>
        <w:pStyle w:val="BodyText"/>
        <w:numPr>
          <w:ilvl w:val="0"/>
          <w:numId w:val="2"/>
        </w:numPr>
        <w:shd w:val="clear" w:color="auto" w:fill="auto"/>
        <w:tabs>
          <w:tab w:val="left" w:pos="183"/>
        </w:tabs>
        <w:spacing w:before="0" w:after="0" w:line="394" w:lineRule="exact"/>
        <w:ind w:left="20" w:right="320" w:firstLine="0"/>
        <w:rPr>
          <w:sz w:val="26"/>
          <w:szCs w:val="26"/>
        </w:rPr>
      </w:pPr>
      <w:r w:rsidRPr="00E7064B">
        <w:rPr>
          <w:rStyle w:val="BodyTextChar1"/>
          <w:color w:val="000000"/>
          <w:sz w:val="26"/>
          <w:szCs w:val="26"/>
          <w:lang w:eastAsia="vi-VN"/>
        </w:rPr>
        <w:t>Có các kiến thức chuyên sâu về kỹ thuật hệ thống máy lạnh, kiến thức cơ bản và cơ sở của kỹ thuật điện, chuyên sâu về cung câp điện.</w:t>
      </w:r>
    </w:p>
    <w:p w:rsidR="00020529" w:rsidRPr="00E7064B" w:rsidRDefault="00020529" w:rsidP="00020529">
      <w:pPr>
        <w:pStyle w:val="BodyText"/>
        <w:numPr>
          <w:ilvl w:val="0"/>
          <w:numId w:val="2"/>
        </w:numPr>
        <w:shd w:val="clear" w:color="auto" w:fill="auto"/>
        <w:tabs>
          <w:tab w:val="left" w:pos="183"/>
        </w:tabs>
        <w:spacing w:before="0" w:after="0" w:line="398" w:lineRule="exact"/>
        <w:ind w:left="20" w:right="320" w:firstLine="0"/>
        <w:rPr>
          <w:sz w:val="26"/>
          <w:szCs w:val="26"/>
        </w:rPr>
      </w:pPr>
      <w:r w:rsidRPr="00E7064B">
        <w:rPr>
          <w:rStyle w:val="BodyTextChar1"/>
          <w:color w:val="000000"/>
          <w:sz w:val="26"/>
          <w:szCs w:val="26"/>
          <w:lang w:eastAsia="vi-VN"/>
        </w:rPr>
        <w:t>Có kiến thức cơ bản về kí kết hợp đồng, lập kế hoạch, tổ chức sản xuât, kế toán và thuế</w:t>
      </w:r>
    </w:p>
    <w:p w:rsidR="00020529" w:rsidRPr="00E7064B" w:rsidRDefault="00020529" w:rsidP="00020529">
      <w:pPr>
        <w:pStyle w:val="BodyText"/>
        <w:shd w:val="clear" w:color="auto" w:fill="auto"/>
        <w:spacing w:before="0" w:after="0" w:line="230" w:lineRule="exact"/>
        <w:ind w:left="20" w:firstLine="0"/>
        <w:rPr>
          <w:sz w:val="26"/>
          <w:szCs w:val="26"/>
        </w:rPr>
      </w:pPr>
      <w:r w:rsidRPr="00E7064B">
        <w:rPr>
          <w:rStyle w:val="BodyTextChar1"/>
          <w:color w:val="000000"/>
          <w:sz w:val="26"/>
          <w:szCs w:val="26"/>
          <w:lang w:eastAsia="vi-VN"/>
        </w:rPr>
        <w:t>-Nắm vững các thông tin v ề thời tiết, giao thông...</w:t>
      </w:r>
    </w:p>
    <w:p w:rsidR="00020529" w:rsidRPr="00E7064B" w:rsidRDefault="00020529" w:rsidP="00020529">
      <w:pPr>
        <w:rPr>
          <w:rFonts w:ascii="Times New Roman" w:hAnsi="Times New Roman" w:cs="Times New Roman"/>
          <w:sz w:val="26"/>
          <w:szCs w:val="26"/>
        </w:rPr>
      </w:pPr>
    </w:p>
    <w:p w:rsidR="00020529" w:rsidRPr="00E7064B" w:rsidRDefault="00020529" w:rsidP="00E82D8F">
      <w:pPr>
        <w:pStyle w:val="BodyText"/>
        <w:numPr>
          <w:ilvl w:val="0"/>
          <w:numId w:val="8"/>
        </w:numPr>
        <w:shd w:val="clear" w:color="auto" w:fill="auto"/>
        <w:tabs>
          <w:tab w:val="left" w:pos="465"/>
        </w:tabs>
        <w:spacing w:before="0" w:after="185" w:line="230" w:lineRule="exact"/>
        <w:ind w:left="100" w:firstLine="0"/>
        <w:rPr>
          <w:b/>
          <w:sz w:val="26"/>
          <w:szCs w:val="26"/>
        </w:rPr>
      </w:pPr>
      <w:r w:rsidRPr="00E7064B">
        <w:rPr>
          <w:rStyle w:val="BodyTextChar1"/>
          <w:b/>
          <w:color w:val="000000"/>
          <w:sz w:val="26"/>
          <w:szCs w:val="26"/>
          <w:lang w:eastAsia="vi-VN"/>
        </w:rPr>
        <w:lastRenderedPageBreak/>
        <w:t>CÁC ĐIỀU KIỆN THỰC HIỆN CÔNG VIỆC</w:t>
      </w:r>
    </w:p>
    <w:p w:rsidR="00020529" w:rsidRPr="00E7064B" w:rsidRDefault="00020529" w:rsidP="00020529">
      <w:pPr>
        <w:pStyle w:val="BodyText"/>
        <w:numPr>
          <w:ilvl w:val="0"/>
          <w:numId w:val="2"/>
        </w:numPr>
        <w:shd w:val="clear" w:color="auto" w:fill="auto"/>
        <w:tabs>
          <w:tab w:val="left" w:pos="249"/>
        </w:tabs>
        <w:spacing w:before="0" w:after="185" w:line="230" w:lineRule="exact"/>
        <w:ind w:left="100" w:firstLine="0"/>
        <w:rPr>
          <w:sz w:val="26"/>
          <w:szCs w:val="26"/>
        </w:rPr>
      </w:pPr>
      <w:r w:rsidRPr="00E7064B">
        <w:rPr>
          <w:rStyle w:val="BodyTextChar1"/>
          <w:color w:val="000000"/>
          <w:sz w:val="26"/>
          <w:szCs w:val="26"/>
          <w:lang w:eastAsia="vi-VN"/>
        </w:rPr>
        <w:t>Báo giá chu ấn của sản phấm, dịch vụ. Mẫu thoả thuận cung câp dịch vụ</w:t>
      </w:r>
    </w:p>
    <w:p w:rsidR="00020529" w:rsidRPr="00E7064B" w:rsidRDefault="00020529" w:rsidP="00020529">
      <w:pPr>
        <w:pStyle w:val="BodyText"/>
        <w:numPr>
          <w:ilvl w:val="0"/>
          <w:numId w:val="2"/>
        </w:numPr>
        <w:shd w:val="clear" w:color="auto" w:fill="auto"/>
        <w:tabs>
          <w:tab w:val="left" w:pos="254"/>
        </w:tabs>
        <w:spacing w:before="0" w:after="156" w:line="230" w:lineRule="exact"/>
        <w:ind w:left="100" w:firstLine="0"/>
        <w:rPr>
          <w:sz w:val="26"/>
          <w:szCs w:val="26"/>
        </w:rPr>
      </w:pPr>
      <w:r w:rsidRPr="00E7064B">
        <w:rPr>
          <w:rStyle w:val="BodyTextChar1"/>
          <w:color w:val="000000"/>
          <w:sz w:val="26"/>
          <w:szCs w:val="26"/>
          <w:lang w:eastAsia="vi-VN"/>
        </w:rPr>
        <w:t>Các bản ghi nhớ, phiêu bảo hành thiêt bị, dịch vụ.</w:t>
      </w:r>
    </w:p>
    <w:p w:rsidR="00020529" w:rsidRPr="00E7064B" w:rsidRDefault="00020529" w:rsidP="00E82D8F">
      <w:pPr>
        <w:pStyle w:val="BodyText"/>
        <w:numPr>
          <w:ilvl w:val="0"/>
          <w:numId w:val="8"/>
        </w:numPr>
        <w:shd w:val="clear" w:color="auto" w:fill="auto"/>
        <w:tabs>
          <w:tab w:val="left" w:pos="378"/>
        </w:tabs>
        <w:spacing w:before="0" w:after="0" w:line="230" w:lineRule="exact"/>
        <w:ind w:left="100" w:firstLine="0"/>
        <w:rPr>
          <w:sz w:val="26"/>
          <w:szCs w:val="26"/>
        </w:rPr>
      </w:pPr>
      <w:r w:rsidRPr="00E7064B">
        <w:rPr>
          <w:rStyle w:val="BodyTextChar1"/>
          <w:color w:val="000000"/>
          <w:sz w:val="26"/>
          <w:szCs w:val="26"/>
          <w:lang w:eastAsia="vi-VN"/>
        </w:rPr>
        <w:t>TIÊU CHÍ VÀ CÁCH TH ỨC ĐÁNH GIÁ KỸ NĂNG</w:t>
      </w:r>
    </w:p>
    <w:p w:rsidR="00020529" w:rsidRPr="00E7064B" w:rsidRDefault="00020529" w:rsidP="00020529">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4541"/>
        <w:gridCol w:w="3941"/>
      </w:tblGrid>
      <w:tr w:rsidR="00020529" w:rsidRPr="00E7064B" w:rsidTr="00020529">
        <w:tblPrEx>
          <w:tblCellMar>
            <w:top w:w="0" w:type="dxa"/>
            <w:left w:w="0" w:type="dxa"/>
            <w:bottom w:w="0" w:type="dxa"/>
            <w:right w:w="0" w:type="dxa"/>
          </w:tblCellMar>
        </w:tblPrEx>
        <w:trPr>
          <w:trHeight w:hRule="exact" w:val="317"/>
        </w:trPr>
        <w:tc>
          <w:tcPr>
            <w:tcW w:w="4541"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45pt5"/>
                <w:color w:val="000000"/>
                <w:sz w:val="26"/>
                <w:szCs w:val="26"/>
                <w:lang w:eastAsia="vi-VN"/>
              </w:rPr>
              <w:t>1</w:t>
            </w:r>
            <w:r w:rsidRPr="00E7064B">
              <w:rPr>
                <w:rStyle w:val="BodytextFranklinGothicHeavy"/>
                <w:rFonts w:ascii="Times New Roman" w:hAnsi="Times New Roman" w:cs="Times New Roman"/>
                <w:color w:val="000000"/>
                <w:sz w:val="26"/>
                <w:szCs w:val="26"/>
                <w:lang w:eastAsia="vi-VN"/>
              </w:rPr>
              <w:t xml:space="preserve"> </w:t>
            </w:r>
            <w:r w:rsidRPr="00E7064B">
              <w:rPr>
                <w:rStyle w:val="Bodytext45pt4"/>
                <w:color w:val="000000"/>
                <w:sz w:val="26"/>
                <w:szCs w:val="26"/>
                <w:lang w:eastAsia="vi-VN"/>
              </w:rPr>
              <w:t xml:space="preserve">* </w:t>
            </w:r>
            <w:r w:rsidRPr="00E7064B">
              <w:rPr>
                <w:rStyle w:val="Bodytext45pt4"/>
                <w:color w:val="000000"/>
                <w:sz w:val="26"/>
                <w:szCs w:val="26"/>
                <w:vertAlign w:val="superscript"/>
                <w:lang w:eastAsia="vi-VN"/>
              </w:rPr>
              <w:t>r</w:t>
            </w:r>
          </w:p>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41"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020529" w:rsidRPr="00E7064B" w:rsidTr="00020529">
        <w:tblPrEx>
          <w:tblCellMar>
            <w:top w:w="0" w:type="dxa"/>
            <w:left w:w="0" w:type="dxa"/>
            <w:bottom w:w="0" w:type="dxa"/>
            <w:right w:w="0" w:type="dxa"/>
          </w:tblCellMar>
        </w:tblPrEx>
        <w:trPr>
          <w:trHeight w:hRule="exact" w:val="1339"/>
        </w:trPr>
        <w:tc>
          <w:tcPr>
            <w:tcW w:w="4541"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94" w:lineRule="exact"/>
              <w:ind w:left="120" w:firstLine="0"/>
              <w:rPr>
                <w:sz w:val="26"/>
                <w:szCs w:val="26"/>
              </w:rPr>
            </w:pPr>
            <w:r w:rsidRPr="00E7064B">
              <w:rPr>
                <w:color w:val="000000"/>
                <w:sz w:val="26"/>
                <w:szCs w:val="26"/>
                <w:lang w:eastAsia="vi-VN"/>
              </w:rPr>
              <w:t>- Đơn giá vê thiêt bị, vật tư, dịch vụ..đúng đơn giá quy định của xí nghiệp</w:t>
            </w:r>
          </w:p>
        </w:tc>
        <w:tc>
          <w:tcPr>
            <w:tcW w:w="3941"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394" w:lineRule="exact"/>
              <w:ind w:left="100" w:firstLine="0"/>
              <w:rPr>
                <w:sz w:val="26"/>
                <w:szCs w:val="26"/>
              </w:rPr>
            </w:pPr>
            <w:r w:rsidRPr="00E7064B">
              <w:rPr>
                <w:color w:val="000000"/>
                <w:sz w:val="26"/>
                <w:szCs w:val="26"/>
                <w:lang w:eastAsia="vi-VN"/>
              </w:rPr>
              <w:t>- Kiêm tra, so sánh đơn giá vê thiêt bị, vật tư, dịch vụ so với đơn giá theo quy định của xí nghiệp.</w:t>
            </w:r>
          </w:p>
        </w:tc>
      </w:tr>
      <w:tr w:rsidR="00020529" w:rsidRPr="00E7064B" w:rsidTr="00020529">
        <w:tblPrEx>
          <w:tblCellMar>
            <w:top w:w="0" w:type="dxa"/>
            <w:left w:w="0" w:type="dxa"/>
            <w:bottom w:w="0" w:type="dxa"/>
            <w:right w:w="0" w:type="dxa"/>
          </w:tblCellMar>
        </w:tblPrEx>
        <w:trPr>
          <w:trHeight w:hRule="exact" w:val="1810"/>
        </w:trPr>
        <w:tc>
          <w:tcPr>
            <w:tcW w:w="4541"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94" w:lineRule="exact"/>
              <w:ind w:firstLine="0"/>
              <w:jc w:val="both"/>
              <w:rPr>
                <w:sz w:val="26"/>
                <w:szCs w:val="26"/>
              </w:rPr>
            </w:pPr>
            <w:r w:rsidRPr="00E7064B">
              <w:rPr>
                <w:color w:val="000000"/>
                <w:sz w:val="26"/>
                <w:szCs w:val="26"/>
                <w:lang w:eastAsia="vi-VN"/>
              </w:rPr>
              <w:t>- Xác định được thời gian ho àn thành dịch vụ, sản phấm; thời gian, điêu kiện bảo hành dịch vụ, sản phấm</w:t>
            </w:r>
          </w:p>
        </w:tc>
        <w:tc>
          <w:tcPr>
            <w:tcW w:w="3941"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389" w:lineRule="exact"/>
              <w:ind w:firstLine="0"/>
              <w:jc w:val="both"/>
              <w:rPr>
                <w:sz w:val="26"/>
                <w:szCs w:val="26"/>
              </w:rPr>
            </w:pPr>
            <w:r w:rsidRPr="00E7064B">
              <w:rPr>
                <w:color w:val="000000"/>
                <w:sz w:val="26"/>
                <w:szCs w:val="26"/>
                <w:lang w:eastAsia="vi-VN"/>
              </w:rPr>
              <w:t xml:space="preserve">- Kiêm tra, cân đối thời gian ho àn thành dịch vụ, sản phấm với điêu kiện </w:t>
            </w:r>
            <w:r w:rsidR="003C7D54">
              <w:rPr>
                <w:color w:val="000000"/>
                <w:sz w:val="26"/>
                <w:szCs w:val="26"/>
                <w:lang w:eastAsia="vi-VN"/>
              </w:rPr>
              <w:t>THỰC</w:t>
            </w:r>
            <w:r w:rsidRPr="00E7064B">
              <w:rPr>
                <w:color w:val="000000"/>
                <w:sz w:val="26"/>
                <w:szCs w:val="26"/>
                <w:lang w:eastAsia="vi-VN"/>
              </w:rPr>
              <w:t xml:space="preserve"> tê của xí nghiệp</w:t>
            </w:r>
          </w:p>
        </w:tc>
      </w:tr>
      <w:tr w:rsidR="00020529" w:rsidRPr="00E7064B" w:rsidTr="00020529">
        <w:tblPrEx>
          <w:tblCellMar>
            <w:top w:w="0" w:type="dxa"/>
            <w:left w:w="0" w:type="dxa"/>
            <w:bottom w:w="0" w:type="dxa"/>
            <w:right w:w="0" w:type="dxa"/>
          </w:tblCellMar>
        </w:tblPrEx>
        <w:trPr>
          <w:trHeight w:hRule="exact" w:val="946"/>
        </w:trPr>
        <w:tc>
          <w:tcPr>
            <w:tcW w:w="4541" w:type="dxa"/>
            <w:tcBorders>
              <w:top w:val="single" w:sz="4" w:space="0" w:color="auto"/>
              <w:left w:val="single" w:sz="4" w:space="0" w:color="auto"/>
              <w:bottom w:val="nil"/>
              <w:right w:val="nil"/>
            </w:tcBorders>
            <w:shd w:val="clear" w:color="auto" w:fill="FFFFFF"/>
          </w:tcPr>
          <w:p w:rsidR="00020529" w:rsidRPr="00E7064B" w:rsidRDefault="00020529" w:rsidP="00020529">
            <w:pPr>
              <w:pStyle w:val="BodyText"/>
              <w:shd w:val="clear" w:color="auto" w:fill="auto"/>
              <w:spacing w:before="0" w:after="0" w:line="394" w:lineRule="exact"/>
              <w:ind w:left="120" w:firstLine="0"/>
              <w:rPr>
                <w:sz w:val="26"/>
                <w:szCs w:val="26"/>
              </w:rPr>
            </w:pPr>
            <w:r w:rsidRPr="00E7064B">
              <w:rPr>
                <w:color w:val="000000"/>
                <w:sz w:val="26"/>
                <w:szCs w:val="26"/>
                <w:lang w:eastAsia="vi-VN"/>
              </w:rPr>
              <w:t>- Xác định được phương thức giao nhận thiêt bị, vật tư, phương thức thanh toán</w:t>
            </w:r>
          </w:p>
        </w:tc>
        <w:tc>
          <w:tcPr>
            <w:tcW w:w="3941" w:type="dxa"/>
            <w:tcBorders>
              <w:top w:val="single" w:sz="4" w:space="0" w:color="auto"/>
              <w:left w:val="single" w:sz="4" w:space="0" w:color="auto"/>
              <w:bottom w:val="nil"/>
              <w:right w:val="single" w:sz="4" w:space="0" w:color="auto"/>
            </w:tcBorders>
            <w:shd w:val="clear" w:color="auto" w:fill="FFFFFF"/>
          </w:tcPr>
          <w:p w:rsidR="00020529" w:rsidRPr="00E7064B" w:rsidRDefault="00020529" w:rsidP="00020529">
            <w:pPr>
              <w:pStyle w:val="BodyText"/>
              <w:shd w:val="clear" w:color="auto" w:fill="auto"/>
              <w:spacing w:before="0" w:after="0" w:line="394" w:lineRule="exact"/>
              <w:ind w:left="100" w:firstLine="0"/>
              <w:rPr>
                <w:sz w:val="26"/>
                <w:szCs w:val="26"/>
              </w:rPr>
            </w:pPr>
            <w:r w:rsidRPr="00E7064B">
              <w:rPr>
                <w:color w:val="000000"/>
                <w:sz w:val="26"/>
                <w:szCs w:val="26"/>
                <w:lang w:eastAsia="vi-VN"/>
              </w:rPr>
              <w:t xml:space="preserve">- Đối chiêu với khả năng </w:t>
            </w:r>
            <w:r w:rsidR="003C7D54">
              <w:rPr>
                <w:color w:val="000000"/>
                <w:sz w:val="26"/>
                <w:szCs w:val="26"/>
                <w:lang w:eastAsia="vi-VN"/>
              </w:rPr>
              <w:t>THỰC</w:t>
            </w:r>
            <w:r w:rsidRPr="00E7064B">
              <w:rPr>
                <w:color w:val="000000"/>
                <w:sz w:val="26"/>
                <w:szCs w:val="26"/>
                <w:lang w:eastAsia="vi-VN"/>
              </w:rPr>
              <w:t xml:space="preserve"> hiện của xí nghiệp</w:t>
            </w:r>
          </w:p>
        </w:tc>
      </w:tr>
      <w:tr w:rsidR="00020529" w:rsidRPr="00E7064B" w:rsidTr="00020529">
        <w:tblPrEx>
          <w:tblCellMar>
            <w:top w:w="0" w:type="dxa"/>
            <w:left w:w="0" w:type="dxa"/>
            <w:bottom w:w="0" w:type="dxa"/>
            <w:right w:w="0" w:type="dxa"/>
          </w:tblCellMar>
        </w:tblPrEx>
        <w:trPr>
          <w:trHeight w:hRule="exact" w:val="634"/>
        </w:trPr>
        <w:tc>
          <w:tcPr>
            <w:tcW w:w="4541" w:type="dxa"/>
            <w:tcBorders>
              <w:top w:val="single" w:sz="4" w:space="0" w:color="auto"/>
              <w:left w:val="single" w:sz="4" w:space="0" w:color="auto"/>
              <w:bottom w:val="single" w:sz="4" w:space="0" w:color="auto"/>
              <w:right w:val="nil"/>
            </w:tcBorders>
            <w:shd w:val="clear" w:color="auto" w:fill="FFFFFF"/>
          </w:tcPr>
          <w:p w:rsidR="00020529" w:rsidRPr="00E7064B" w:rsidRDefault="00020529" w:rsidP="00020529">
            <w:pPr>
              <w:pStyle w:val="BodyText"/>
              <w:shd w:val="clear" w:color="auto" w:fill="auto"/>
              <w:spacing w:before="0" w:after="0" w:line="230" w:lineRule="exact"/>
              <w:ind w:left="120" w:firstLine="0"/>
              <w:rPr>
                <w:sz w:val="26"/>
                <w:szCs w:val="26"/>
              </w:rPr>
            </w:pPr>
            <w:r w:rsidRPr="00E7064B">
              <w:rPr>
                <w:color w:val="000000"/>
                <w:sz w:val="26"/>
                <w:szCs w:val="26"/>
                <w:lang w:eastAsia="vi-VN"/>
              </w:rPr>
              <w:t>- Được sự đồng ý của hai b ên.</w:t>
            </w:r>
          </w:p>
        </w:tc>
        <w:tc>
          <w:tcPr>
            <w:tcW w:w="3941" w:type="dxa"/>
            <w:tcBorders>
              <w:top w:val="single" w:sz="4" w:space="0" w:color="auto"/>
              <w:left w:val="single" w:sz="4" w:space="0" w:color="auto"/>
              <w:bottom w:val="single" w:sz="4" w:space="0" w:color="auto"/>
              <w:right w:val="single" w:sz="4" w:space="0" w:color="auto"/>
            </w:tcBorders>
            <w:shd w:val="clear" w:color="auto" w:fill="FFFFFF"/>
          </w:tcPr>
          <w:p w:rsidR="00020529" w:rsidRPr="00E7064B" w:rsidRDefault="00020529" w:rsidP="00020529">
            <w:pPr>
              <w:pStyle w:val="BodyText"/>
              <w:shd w:val="clear" w:color="auto" w:fill="auto"/>
              <w:spacing w:before="0" w:after="0" w:line="230" w:lineRule="exact"/>
              <w:ind w:left="100" w:firstLine="0"/>
              <w:rPr>
                <w:sz w:val="26"/>
                <w:szCs w:val="26"/>
              </w:rPr>
            </w:pPr>
            <w:r w:rsidRPr="00E7064B">
              <w:rPr>
                <w:color w:val="000000"/>
                <w:sz w:val="26"/>
                <w:szCs w:val="26"/>
                <w:lang w:eastAsia="vi-VN"/>
              </w:rPr>
              <w:t>- Trực quan đánh giá</w:t>
            </w:r>
          </w:p>
        </w:tc>
      </w:tr>
    </w:tbl>
    <w:p w:rsidR="00020529" w:rsidRPr="00E7064B" w:rsidRDefault="00020529" w:rsidP="00020529">
      <w:pPr>
        <w:rPr>
          <w:rFonts w:ascii="Times New Roman" w:hAnsi="Times New Roman" w:cs="Times New Roman"/>
          <w:sz w:val="26"/>
          <w:szCs w:val="26"/>
        </w:rPr>
      </w:pPr>
    </w:p>
    <w:p w:rsidR="00020529" w:rsidRPr="00E7064B" w:rsidRDefault="00020529" w:rsidP="00020529">
      <w:pPr>
        <w:rPr>
          <w:rFonts w:ascii="Times New Roman" w:hAnsi="Times New Roman" w:cs="Times New Roman"/>
          <w:sz w:val="26"/>
          <w:szCs w:val="26"/>
        </w:rPr>
      </w:pPr>
    </w:p>
    <w:p w:rsidR="00020529" w:rsidRPr="00E7064B" w:rsidRDefault="00020529" w:rsidP="00020529">
      <w:pPr>
        <w:pStyle w:val="BodyText"/>
        <w:shd w:val="clear" w:color="auto" w:fill="auto"/>
        <w:spacing w:before="0" w:after="0" w:line="466" w:lineRule="exact"/>
        <w:ind w:left="20" w:right="1940" w:firstLine="1720"/>
        <w:rPr>
          <w:sz w:val="26"/>
          <w:szCs w:val="26"/>
        </w:rPr>
      </w:pPr>
      <w:r w:rsidRPr="00E7064B">
        <w:rPr>
          <w:rStyle w:val="BodyTextChar1"/>
          <w:color w:val="000000"/>
          <w:sz w:val="26"/>
          <w:szCs w:val="26"/>
          <w:lang w:eastAsia="vi-VN"/>
        </w:rPr>
        <w:t>TIÊU CHUẨN THỰC HIỆN CÔNG VIỆC Tên Công việc: LẬP BẢN HỢP ĐỒNG Mã số Công việc: A04</w:t>
      </w:r>
    </w:p>
    <w:p w:rsidR="00020529" w:rsidRPr="00E7064B" w:rsidRDefault="00020529" w:rsidP="00E82D8F">
      <w:pPr>
        <w:pStyle w:val="BodyText"/>
        <w:numPr>
          <w:ilvl w:val="0"/>
          <w:numId w:val="10"/>
        </w:numPr>
        <w:shd w:val="clear" w:color="auto" w:fill="auto"/>
        <w:tabs>
          <w:tab w:val="left" w:pos="217"/>
        </w:tabs>
        <w:spacing w:before="0" w:after="0" w:line="230" w:lineRule="exact"/>
        <w:ind w:left="20" w:firstLine="0"/>
        <w:rPr>
          <w:b/>
          <w:sz w:val="26"/>
          <w:szCs w:val="26"/>
          <w:u w:val="single"/>
        </w:rPr>
      </w:pPr>
      <w:r w:rsidRPr="00E7064B">
        <w:rPr>
          <w:rStyle w:val="BodyTextChar1"/>
          <w:b/>
          <w:color w:val="000000"/>
          <w:sz w:val="26"/>
          <w:szCs w:val="26"/>
          <w:u w:val="single"/>
          <w:lang w:eastAsia="vi-VN"/>
        </w:rPr>
        <w:t>MÔ TẢ CÔNG VIỆC</w:t>
      </w:r>
    </w:p>
    <w:p w:rsidR="00020529" w:rsidRPr="00E7064B" w:rsidRDefault="00020529" w:rsidP="00020529">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Tính toán tổng chi phí</w:t>
      </w:r>
    </w:p>
    <w:p w:rsidR="00020529" w:rsidRPr="00E7064B" w:rsidRDefault="00020529" w:rsidP="00020529">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Lập bản hợp đồng</w:t>
      </w:r>
    </w:p>
    <w:p w:rsidR="00020529" w:rsidRPr="00E7064B" w:rsidRDefault="00020529" w:rsidP="00020529">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Trình ký hợp đồng</w:t>
      </w:r>
    </w:p>
    <w:p w:rsidR="00020529" w:rsidRPr="00E7064B" w:rsidRDefault="00020529" w:rsidP="00E82D8F">
      <w:pPr>
        <w:pStyle w:val="BodyText"/>
        <w:numPr>
          <w:ilvl w:val="0"/>
          <w:numId w:val="10"/>
        </w:numPr>
        <w:shd w:val="clear" w:color="auto" w:fill="auto"/>
        <w:tabs>
          <w:tab w:val="left" w:pos="313"/>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TIÊU CHÍ THỰC HIỆN</w:t>
      </w:r>
    </w:p>
    <w:p w:rsidR="00020529" w:rsidRPr="00E7064B" w:rsidRDefault="00020529" w:rsidP="00020529">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Xác định được tổng số tiền cần thanh toán</w:t>
      </w:r>
    </w:p>
    <w:p w:rsidR="00020529" w:rsidRPr="00E7064B" w:rsidRDefault="00020529" w:rsidP="00020529">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Có bản hợp đồng</w:t>
      </w:r>
    </w:p>
    <w:p w:rsidR="00020529" w:rsidRPr="00E7064B" w:rsidRDefault="00020529" w:rsidP="00020529">
      <w:pPr>
        <w:pStyle w:val="BodyText"/>
        <w:numPr>
          <w:ilvl w:val="0"/>
          <w:numId w:val="2"/>
        </w:numPr>
        <w:shd w:val="clear" w:color="auto" w:fill="auto"/>
        <w:tabs>
          <w:tab w:val="left" w:pos="236"/>
        </w:tabs>
        <w:spacing w:before="0" w:after="0" w:line="466" w:lineRule="exact"/>
        <w:ind w:left="20" w:firstLine="0"/>
        <w:rPr>
          <w:sz w:val="26"/>
          <w:szCs w:val="26"/>
        </w:rPr>
      </w:pPr>
      <w:r w:rsidRPr="00E7064B">
        <w:rPr>
          <w:rStyle w:val="BodyTextChar1"/>
          <w:color w:val="000000"/>
          <w:sz w:val="26"/>
          <w:szCs w:val="26"/>
          <w:lang w:eastAsia="vi-VN"/>
        </w:rPr>
        <w:t>Bản hợp đồng được hai bên ký.</w:t>
      </w:r>
    </w:p>
    <w:p w:rsidR="00020529" w:rsidRPr="00E7064B" w:rsidRDefault="00020529" w:rsidP="00E82D8F">
      <w:pPr>
        <w:pStyle w:val="BodyText"/>
        <w:numPr>
          <w:ilvl w:val="0"/>
          <w:numId w:val="10"/>
        </w:numPr>
        <w:shd w:val="clear" w:color="auto" w:fill="auto"/>
        <w:tabs>
          <w:tab w:val="left" w:pos="399"/>
        </w:tabs>
        <w:spacing w:before="0" w:after="0" w:line="456"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020529" w:rsidRPr="00E7064B" w:rsidRDefault="00020529" w:rsidP="00E82D8F">
      <w:pPr>
        <w:pStyle w:val="BodyText"/>
        <w:numPr>
          <w:ilvl w:val="0"/>
          <w:numId w:val="11"/>
        </w:numPr>
        <w:shd w:val="clear" w:color="auto" w:fill="auto"/>
        <w:tabs>
          <w:tab w:val="left" w:pos="610"/>
        </w:tabs>
        <w:spacing w:before="0" w:after="0" w:line="456" w:lineRule="exact"/>
        <w:ind w:left="20" w:firstLine="0"/>
        <w:rPr>
          <w:sz w:val="26"/>
          <w:szCs w:val="26"/>
        </w:rPr>
      </w:pPr>
      <w:r w:rsidRPr="00E7064B">
        <w:rPr>
          <w:rStyle w:val="BodyTextChar1"/>
          <w:color w:val="000000"/>
          <w:sz w:val="26"/>
          <w:szCs w:val="26"/>
          <w:lang w:eastAsia="vi-VN"/>
        </w:rPr>
        <w:t>Kỹ</w:t>
      </w:r>
      <w:r w:rsidR="00C40F78"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020529" w:rsidRPr="00E7064B" w:rsidRDefault="00020529" w:rsidP="00020529">
      <w:pPr>
        <w:pStyle w:val="BodyText"/>
        <w:numPr>
          <w:ilvl w:val="0"/>
          <w:numId w:val="2"/>
        </w:numPr>
        <w:shd w:val="clear" w:color="auto" w:fill="auto"/>
        <w:tabs>
          <w:tab w:val="left" w:pos="174"/>
        </w:tabs>
        <w:spacing w:before="0" w:after="0" w:line="456" w:lineRule="exact"/>
        <w:ind w:left="20" w:firstLine="0"/>
        <w:rPr>
          <w:sz w:val="26"/>
          <w:szCs w:val="26"/>
        </w:rPr>
      </w:pPr>
      <w:r w:rsidRPr="00E7064B">
        <w:rPr>
          <w:rStyle w:val="BodyTextChar1"/>
          <w:color w:val="000000"/>
          <w:sz w:val="26"/>
          <w:szCs w:val="26"/>
          <w:lang w:eastAsia="vi-VN"/>
        </w:rPr>
        <w:t>Tính toán, tra cứu, lưu trữ</w:t>
      </w:r>
    </w:p>
    <w:p w:rsidR="00020529" w:rsidRPr="00E7064B" w:rsidRDefault="00020529" w:rsidP="00020529">
      <w:pPr>
        <w:pStyle w:val="BodyText"/>
        <w:numPr>
          <w:ilvl w:val="0"/>
          <w:numId w:val="2"/>
        </w:numPr>
        <w:shd w:val="clear" w:color="auto" w:fill="auto"/>
        <w:tabs>
          <w:tab w:val="left" w:pos="174"/>
        </w:tabs>
        <w:spacing w:before="0" w:after="166" w:line="230" w:lineRule="exact"/>
        <w:ind w:left="20" w:firstLine="0"/>
        <w:rPr>
          <w:sz w:val="26"/>
          <w:szCs w:val="26"/>
        </w:rPr>
      </w:pPr>
      <w:r w:rsidRPr="00E7064B">
        <w:rPr>
          <w:rStyle w:val="BodyTextChar1"/>
          <w:color w:val="000000"/>
          <w:sz w:val="26"/>
          <w:szCs w:val="26"/>
          <w:lang w:eastAsia="vi-VN"/>
        </w:rPr>
        <w:t>Giao tiếp, ứng xử ngoại giao.</w:t>
      </w:r>
    </w:p>
    <w:p w:rsidR="00020529" w:rsidRPr="00E7064B" w:rsidRDefault="00020529" w:rsidP="00E82D8F">
      <w:pPr>
        <w:pStyle w:val="BodyText"/>
        <w:numPr>
          <w:ilvl w:val="0"/>
          <w:numId w:val="11"/>
        </w:numPr>
        <w:shd w:val="clear" w:color="auto" w:fill="auto"/>
        <w:tabs>
          <w:tab w:val="left" w:pos="279"/>
        </w:tabs>
        <w:spacing w:before="0" w:after="58" w:line="230" w:lineRule="exact"/>
        <w:ind w:left="20" w:firstLine="0"/>
        <w:rPr>
          <w:sz w:val="26"/>
          <w:szCs w:val="26"/>
        </w:rPr>
      </w:pPr>
      <w:r w:rsidRPr="00E7064B">
        <w:rPr>
          <w:rStyle w:val="BodyTextChar1"/>
          <w:color w:val="000000"/>
          <w:sz w:val="26"/>
          <w:szCs w:val="26"/>
          <w:lang w:eastAsia="vi-VN"/>
        </w:rPr>
        <w:t>Kiến thức</w:t>
      </w:r>
    </w:p>
    <w:p w:rsidR="00020529" w:rsidRPr="00E7064B" w:rsidRDefault="00020529" w:rsidP="00020529">
      <w:pPr>
        <w:pStyle w:val="BodyText"/>
        <w:numPr>
          <w:ilvl w:val="0"/>
          <w:numId w:val="2"/>
        </w:numPr>
        <w:shd w:val="clear" w:color="auto" w:fill="auto"/>
        <w:tabs>
          <w:tab w:val="left" w:pos="183"/>
        </w:tabs>
        <w:spacing w:before="0" w:after="0" w:line="389" w:lineRule="exact"/>
        <w:ind w:left="20" w:right="620" w:firstLine="0"/>
        <w:rPr>
          <w:sz w:val="26"/>
          <w:szCs w:val="26"/>
        </w:rPr>
      </w:pPr>
      <w:r w:rsidRPr="00E7064B">
        <w:rPr>
          <w:rStyle w:val="BodyTextChar1"/>
          <w:color w:val="000000"/>
          <w:sz w:val="26"/>
          <w:szCs w:val="26"/>
          <w:lang w:eastAsia="vi-VN"/>
        </w:rPr>
        <w:lastRenderedPageBreak/>
        <w:t>Có các kiến thức chuyên sâu về kỹ thuật hệ thống máy lạnh, kiến thức cơ bản và cơ sở của kỹ thuật điện, cơ khí; chuyên sâu về cung câp điện.</w:t>
      </w:r>
    </w:p>
    <w:p w:rsidR="00020529" w:rsidRPr="00E7064B" w:rsidRDefault="00020529" w:rsidP="00020529">
      <w:pPr>
        <w:pStyle w:val="BodyText"/>
        <w:numPr>
          <w:ilvl w:val="0"/>
          <w:numId w:val="2"/>
        </w:numPr>
        <w:shd w:val="clear" w:color="auto" w:fill="auto"/>
        <w:tabs>
          <w:tab w:val="left" w:pos="169"/>
        </w:tabs>
        <w:spacing w:before="0" w:after="185" w:line="230" w:lineRule="exact"/>
        <w:ind w:left="20" w:firstLine="0"/>
        <w:rPr>
          <w:sz w:val="26"/>
          <w:szCs w:val="26"/>
        </w:rPr>
      </w:pPr>
      <w:r w:rsidRPr="00E7064B">
        <w:rPr>
          <w:rStyle w:val="BodyTextChar1"/>
          <w:color w:val="000000"/>
          <w:sz w:val="26"/>
          <w:szCs w:val="26"/>
          <w:lang w:eastAsia="vi-VN"/>
        </w:rPr>
        <w:t>Kiến thức về kế toán, ký kết hợp đồng</w:t>
      </w:r>
    </w:p>
    <w:p w:rsidR="00020529" w:rsidRPr="00E7064B" w:rsidRDefault="00020529" w:rsidP="00020529">
      <w:pPr>
        <w:pStyle w:val="BodyText"/>
        <w:numPr>
          <w:ilvl w:val="0"/>
          <w:numId w:val="2"/>
        </w:numPr>
        <w:shd w:val="clear" w:color="auto" w:fill="auto"/>
        <w:tabs>
          <w:tab w:val="left" w:pos="164"/>
        </w:tabs>
        <w:spacing w:before="0" w:after="156" w:line="230" w:lineRule="exact"/>
        <w:ind w:left="20" w:firstLine="0"/>
        <w:rPr>
          <w:sz w:val="26"/>
          <w:szCs w:val="26"/>
        </w:rPr>
      </w:pPr>
      <w:r w:rsidRPr="00E7064B">
        <w:rPr>
          <w:rStyle w:val="BodyTextChar1"/>
          <w:color w:val="000000"/>
          <w:sz w:val="26"/>
          <w:szCs w:val="26"/>
          <w:lang w:eastAsia="vi-VN"/>
        </w:rPr>
        <w:t>Văn hoá giao tiếp.</w:t>
      </w:r>
    </w:p>
    <w:p w:rsidR="00020529" w:rsidRPr="00E7064B" w:rsidRDefault="00020529" w:rsidP="00E82D8F">
      <w:pPr>
        <w:pStyle w:val="BodyText"/>
        <w:numPr>
          <w:ilvl w:val="0"/>
          <w:numId w:val="10"/>
        </w:numPr>
        <w:shd w:val="clear" w:color="auto" w:fill="auto"/>
        <w:tabs>
          <w:tab w:val="left" w:pos="390"/>
        </w:tabs>
        <w:spacing w:before="0" w:after="58" w:line="230" w:lineRule="exact"/>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020529" w:rsidRPr="00E7064B" w:rsidRDefault="00020529" w:rsidP="00020529">
      <w:pPr>
        <w:pStyle w:val="BodyText"/>
        <w:numPr>
          <w:ilvl w:val="0"/>
          <w:numId w:val="2"/>
        </w:numPr>
        <w:shd w:val="clear" w:color="auto" w:fill="auto"/>
        <w:tabs>
          <w:tab w:val="left" w:pos="178"/>
        </w:tabs>
        <w:spacing w:before="0" w:after="0" w:line="389" w:lineRule="exact"/>
        <w:ind w:left="20" w:right="300" w:firstLine="0"/>
        <w:rPr>
          <w:sz w:val="26"/>
          <w:szCs w:val="26"/>
        </w:rPr>
      </w:pPr>
      <w:r w:rsidRPr="00E7064B">
        <w:rPr>
          <w:rStyle w:val="BodyTextChar1"/>
          <w:color w:val="000000"/>
          <w:sz w:val="26"/>
          <w:szCs w:val="26"/>
          <w:lang w:eastAsia="vi-VN"/>
        </w:rPr>
        <w:t>Máy tính, bảng giá thành thiết bị, vật tư, vật liệu dịch vụ được sử dụng, biêu thuế, biêu giá nhân công</w:t>
      </w:r>
    </w:p>
    <w:p w:rsidR="00020529" w:rsidRPr="00E7064B" w:rsidRDefault="00020529" w:rsidP="00020529">
      <w:pPr>
        <w:pStyle w:val="BodyText"/>
        <w:numPr>
          <w:ilvl w:val="0"/>
          <w:numId w:val="2"/>
        </w:numPr>
        <w:shd w:val="clear" w:color="auto" w:fill="auto"/>
        <w:tabs>
          <w:tab w:val="left" w:pos="169"/>
        </w:tabs>
        <w:spacing w:before="0" w:after="0" w:line="230" w:lineRule="exact"/>
        <w:ind w:left="20" w:firstLine="0"/>
        <w:rPr>
          <w:sz w:val="26"/>
          <w:szCs w:val="26"/>
        </w:rPr>
      </w:pPr>
      <w:r w:rsidRPr="00E7064B">
        <w:rPr>
          <w:rStyle w:val="BodyTextChar1"/>
          <w:color w:val="000000"/>
          <w:sz w:val="26"/>
          <w:szCs w:val="26"/>
          <w:lang w:eastAsia="vi-VN"/>
        </w:rPr>
        <w:t>Biêu mẫu, bản hợp đồng.</w:t>
      </w:r>
    </w:p>
    <w:p w:rsidR="00020529" w:rsidRPr="00E7064B" w:rsidRDefault="00020529" w:rsidP="00020529">
      <w:pPr>
        <w:rPr>
          <w:rFonts w:ascii="Times New Roman" w:hAnsi="Times New Roman" w:cs="Times New Roman"/>
          <w:sz w:val="26"/>
          <w:szCs w:val="26"/>
        </w:rPr>
      </w:pPr>
    </w:p>
    <w:p w:rsidR="00020529" w:rsidRPr="00E7064B" w:rsidRDefault="00020529" w:rsidP="00020529">
      <w:pPr>
        <w:pStyle w:val="Headerorfooter40"/>
        <w:shd w:val="clear" w:color="auto" w:fill="auto"/>
        <w:spacing w:line="220" w:lineRule="exact"/>
        <w:ind w:left="20"/>
        <w:rPr>
          <w:b/>
          <w:sz w:val="26"/>
          <w:szCs w:val="26"/>
          <w:u w:val="single"/>
        </w:rPr>
      </w:pPr>
      <w:r w:rsidRPr="00E7064B">
        <w:rPr>
          <w:rStyle w:val="Headerorfooter4"/>
          <w:color w:val="000000"/>
          <w:sz w:val="26"/>
          <w:szCs w:val="26"/>
          <w:lang w:eastAsia="vi-VN"/>
        </w:rPr>
        <w:t xml:space="preserve">V. </w:t>
      </w:r>
      <w:r w:rsidRPr="00E7064B">
        <w:rPr>
          <w:rStyle w:val="Headerorfooter4"/>
          <w:b/>
          <w:color w:val="000000"/>
          <w:sz w:val="26"/>
          <w:szCs w:val="26"/>
          <w:u w:val="single"/>
          <w:lang w:eastAsia="vi-VN"/>
        </w:rPr>
        <w:t>TIÊU CHÍ VÀ CÁCH TH ỨC ĐÁNH GIÁ KỸ NĂNG</w:t>
      </w:r>
    </w:p>
    <w:p w:rsidR="00020529" w:rsidRPr="00E7064B" w:rsidRDefault="00020529" w:rsidP="00020529">
      <w:pPr>
        <w:rPr>
          <w:rFonts w:ascii="Times New Roman" w:hAnsi="Times New Roman" w:cs="Times New Roman"/>
          <w:sz w:val="26"/>
          <w:szCs w:val="26"/>
        </w:rPr>
      </w:pPr>
    </w:p>
    <w:p w:rsidR="00020529" w:rsidRPr="00E7064B" w:rsidRDefault="00020529" w:rsidP="00020529">
      <w:pPr>
        <w:pStyle w:val="BodyText"/>
        <w:framePr w:w="8491" w:h="259" w:hRule="exact" w:wrap="none" w:vAnchor="page" w:hAnchor="page" w:x="2280" w:y="14515"/>
        <w:shd w:val="clear" w:color="auto" w:fill="auto"/>
        <w:spacing w:before="0" w:after="0" w:line="230" w:lineRule="exact"/>
        <w:ind w:firstLine="0"/>
        <w:jc w:val="center"/>
        <w:rPr>
          <w:sz w:val="26"/>
          <w:szCs w:val="26"/>
        </w:rPr>
      </w:pPr>
    </w:p>
    <w:p w:rsidR="00020529" w:rsidRPr="00E7064B" w:rsidRDefault="00040FA5" w:rsidP="00040FA5">
      <w:pPr>
        <w:pStyle w:val="Headerorfooter1"/>
        <w:framePr w:w="6706" w:h="442" w:hRule="exact" w:wrap="none" w:vAnchor="page" w:hAnchor="page" w:x="5198" w:y="14991"/>
        <w:shd w:val="clear" w:color="auto" w:fill="auto"/>
        <w:tabs>
          <w:tab w:val="left" w:leader="underscore" w:pos="3448"/>
        </w:tabs>
        <w:spacing w:line="192" w:lineRule="exact"/>
        <w:ind w:left="40"/>
        <w:rPr>
          <w:rFonts w:ascii="Times New Roman" w:hAnsi="Times New Roman" w:cs="Times New Roman"/>
          <w:sz w:val="26"/>
          <w:szCs w:val="26"/>
        </w:rPr>
      </w:pPr>
      <w:r w:rsidRPr="00E7064B">
        <w:rPr>
          <w:rFonts w:ascii="Times New Roman" w:hAnsi="Times New Roman" w:cs="Times New Roman"/>
          <w:sz w:val="26"/>
          <w:szCs w:val="26"/>
        </w:rPr>
        <w:t xml:space="preserve"> </w:t>
      </w:r>
    </w:p>
    <w:p w:rsidR="00020529" w:rsidRPr="00E7064B" w:rsidRDefault="00020529" w:rsidP="00020529">
      <w:pPr>
        <w:pStyle w:val="Headerorfooter31"/>
        <w:framePr w:wrap="none" w:vAnchor="page" w:hAnchor="page" w:x="225" w:y="14963"/>
        <w:shd w:val="clear" w:color="auto" w:fill="000000"/>
        <w:spacing w:line="240" w:lineRule="exact"/>
        <w:ind w:left="80"/>
        <w:rPr>
          <w:rFonts w:ascii="Times New Roman" w:hAnsi="Times New Roman" w:cs="Times New Roman"/>
          <w:sz w:val="26"/>
          <w:szCs w:val="26"/>
        </w:rPr>
      </w:pPr>
      <w:r w:rsidRPr="00E7064B">
        <w:rPr>
          <w:rStyle w:val="Headerorfooter30"/>
          <w:rFonts w:ascii="Times New Roman" w:hAnsi="Times New Roman" w:cs="Times New Roman"/>
          <w:b w:val="0"/>
          <w:bCs w:val="0"/>
          <w:sz w:val="26"/>
          <w:szCs w:val="26"/>
          <w:lang w:eastAsia="vi-VN"/>
        </w:rPr>
        <w:t>This document was created using</w:t>
      </w:r>
    </w:p>
    <w:tbl>
      <w:tblPr>
        <w:tblpPr w:leftFromText="180" w:rightFromText="180" w:vertAnchor="text" w:horzAnchor="margin" w:tblpY="19"/>
        <w:tblW w:w="0" w:type="auto"/>
        <w:tblLayout w:type="fixed"/>
        <w:tblCellMar>
          <w:left w:w="0" w:type="dxa"/>
          <w:right w:w="0" w:type="dxa"/>
        </w:tblCellMar>
        <w:tblLook w:val="0000"/>
      </w:tblPr>
      <w:tblGrid>
        <w:gridCol w:w="4522"/>
        <w:gridCol w:w="3960"/>
      </w:tblGrid>
      <w:tr w:rsidR="00C40F78" w:rsidRPr="00E7064B" w:rsidTr="00C40F78">
        <w:tblPrEx>
          <w:tblCellMar>
            <w:top w:w="0" w:type="dxa"/>
            <w:left w:w="0" w:type="dxa"/>
            <w:bottom w:w="0" w:type="dxa"/>
            <w:right w:w="0" w:type="dxa"/>
          </w:tblCellMar>
        </w:tblPrEx>
        <w:trPr>
          <w:trHeight w:hRule="exact" w:val="436"/>
        </w:trPr>
        <w:tc>
          <w:tcPr>
            <w:tcW w:w="4522" w:type="dxa"/>
            <w:tcBorders>
              <w:top w:val="single" w:sz="4" w:space="0" w:color="auto"/>
              <w:left w:val="single" w:sz="4" w:space="0" w:color="auto"/>
              <w:bottom w:val="nil"/>
              <w:right w:val="nil"/>
            </w:tcBorders>
            <w:shd w:val="clear" w:color="auto" w:fill="FFFFFF"/>
          </w:tcPr>
          <w:p w:rsidR="00C40F78" w:rsidRPr="00E7064B" w:rsidRDefault="00C40F78" w:rsidP="00C40F78">
            <w:pPr>
              <w:pStyle w:val="BodyText"/>
              <w:shd w:val="clear" w:color="auto" w:fill="auto"/>
              <w:spacing w:before="0" w:after="0" w:line="90" w:lineRule="exact"/>
              <w:ind w:firstLine="0"/>
              <w:jc w:val="center"/>
              <w:rPr>
                <w:sz w:val="26"/>
                <w:szCs w:val="26"/>
              </w:rPr>
            </w:pPr>
            <w:r w:rsidRPr="00E7064B">
              <w:rPr>
                <w:rStyle w:val="Bodytext45pt4"/>
                <w:color w:val="000000"/>
                <w:sz w:val="26"/>
                <w:szCs w:val="26"/>
                <w:lang w:eastAsia="vi-VN"/>
              </w:rPr>
              <w:t>rr\*</w:t>
            </w:r>
            <w:r w:rsidRPr="00E7064B">
              <w:rPr>
                <w:rStyle w:val="BodytextFranklinGothicHeavy"/>
                <w:rFonts w:ascii="Times New Roman" w:hAnsi="Times New Roman" w:cs="Times New Roman"/>
                <w:color w:val="000000"/>
                <w:sz w:val="26"/>
                <w:szCs w:val="26"/>
                <w:lang w:eastAsia="vi-VN"/>
              </w:rPr>
              <w:t xml:space="preserve"> A </w:t>
            </w:r>
            <w:r w:rsidRPr="00E7064B">
              <w:rPr>
                <w:rStyle w:val="Bodytext45pt5"/>
                <w:color w:val="000000"/>
                <w:sz w:val="26"/>
                <w:szCs w:val="26"/>
                <w:lang w:eastAsia="vi-VN"/>
              </w:rPr>
              <w:t>1</w:t>
            </w:r>
            <w:r w:rsidRPr="00E7064B">
              <w:rPr>
                <w:rStyle w:val="BodytextFranklinGothicHeavy"/>
                <w:rFonts w:ascii="Times New Roman" w:hAnsi="Times New Roman" w:cs="Times New Roman"/>
                <w:color w:val="000000"/>
                <w:sz w:val="26"/>
                <w:szCs w:val="26"/>
                <w:lang w:eastAsia="vi-VN"/>
              </w:rPr>
              <w:t xml:space="preserve"> </w:t>
            </w:r>
            <w:r w:rsidRPr="00E7064B">
              <w:rPr>
                <w:rStyle w:val="Bodytext45pt4"/>
                <w:color w:val="000000"/>
                <w:sz w:val="26"/>
                <w:szCs w:val="26"/>
                <w:lang w:eastAsia="vi-VN"/>
              </w:rPr>
              <w:t xml:space="preserve">* </w:t>
            </w:r>
            <w:r w:rsidRPr="00E7064B">
              <w:rPr>
                <w:rStyle w:val="Bodytext45pt4"/>
                <w:color w:val="000000"/>
                <w:sz w:val="26"/>
                <w:szCs w:val="26"/>
                <w:vertAlign w:val="superscript"/>
                <w:lang w:eastAsia="vi-VN"/>
              </w:rPr>
              <w:t>r</w:t>
            </w:r>
          </w:p>
          <w:p w:rsidR="00C40F78" w:rsidRPr="00E7064B" w:rsidRDefault="00C40F78" w:rsidP="00C40F78">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60" w:type="dxa"/>
            <w:tcBorders>
              <w:top w:val="single" w:sz="4" w:space="0" w:color="auto"/>
              <w:left w:val="single" w:sz="4" w:space="0" w:color="auto"/>
              <w:bottom w:val="nil"/>
              <w:right w:val="single" w:sz="4" w:space="0" w:color="auto"/>
            </w:tcBorders>
            <w:shd w:val="clear" w:color="auto" w:fill="FFFFFF"/>
          </w:tcPr>
          <w:p w:rsidR="00C40F78" w:rsidRPr="00E7064B" w:rsidRDefault="00C40F78" w:rsidP="00C40F78">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C40F78" w:rsidRPr="00E7064B" w:rsidTr="00C40F78">
        <w:tblPrEx>
          <w:tblCellMar>
            <w:top w:w="0" w:type="dxa"/>
            <w:left w:w="0" w:type="dxa"/>
            <w:bottom w:w="0" w:type="dxa"/>
            <w:right w:w="0" w:type="dxa"/>
          </w:tblCellMar>
        </w:tblPrEx>
        <w:trPr>
          <w:trHeight w:hRule="exact" w:val="1416"/>
        </w:trPr>
        <w:tc>
          <w:tcPr>
            <w:tcW w:w="4522" w:type="dxa"/>
            <w:tcBorders>
              <w:top w:val="single" w:sz="4" w:space="0" w:color="auto"/>
              <w:left w:val="single" w:sz="4" w:space="0" w:color="auto"/>
              <w:bottom w:val="nil"/>
              <w:right w:val="nil"/>
            </w:tcBorders>
            <w:shd w:val="clear" w:color="auto" w:fill="FFFFFF"/>
          </w:tcPr>
          <w:p w:rsidR="00C40F78" w:rsidRPr="00E7064B" w:rsidRDefault="00C40F78" w:rsidP="00C40F78">
            <w:pPr>
              <w:pStyle w:val="BodyText"/>
              <w:shd w:val="clear" w:color="auto" w:fill="auto"/>
              <w:spacing w:before="0" w:after="0" w:line="394" w:lineRule="exact"/>
              <w:ind w:firstLine="0"/>
              <w:jc w:val="both"/>
              <w:rPr>
                <w:sz w:val="26"/>
                <w:szCs w:val="26"/>
              </w:rPr>
            </w:pPr>
            <w:r w:rsidRPr="00E7064B">
              <w:rPr>
                <w:color w:val="000000"/>
                <w:sz w:val="26"/>
                <w:szCs w:val="26"/>
                <w:lang w:eastAsia="vi-VN"/>
              </w:rPr>
              <w:t>- Có số liệu tổng số tiên cần được thanh toán</w:t>
            </w:r>
          </w:p>
        </w:tc>
        <w:tc>
          <w:tcPr>
            <w:tcW w:w="3960" w:type="dxa"/>
            <w:tcBorders>
              <w:top w:val="single" w:sz="4" w:space="0" w:color="auto"/>
              <w:left w:val="single" w:sz="4" w:space="0" w:color="auto"/>
              <w:bottom w:val="nil"/>
              <w:right w:val="single" w:sz="4" w:space="0" w:color="auto"/>
            </w:tcBorders>
            <w:shd w:val="clear" w:color="auto" w:fill="FFFFFF"/>
          </w:tcPr>
          <w:p w:rsidR="00C40F78" w:rsidRPr="00E7064B" w:rsidRDefault="00C40F78" w:rsidP="00E82D8F">
            <w:pPr>
              <w:pStyle w:val="BodyText"/>
              <w:numPr>
                <w:ilvl w:val="0"/>
                <w:numId w:val="12"/>
              </w:numPr>
              <w:shd w:val="clear" w:color="auto" w:fill="auto"/>
              <w:tabs>
                <w:tab w:val="left" w:pos="254"/>
              </w:tabs>
              <w:spacing w:before="0" w:after="60" w:line="394" w:lineRule="exact"/>
              <w:ind w:left="100" w:firstLine="0"/>
              <w:rPr>
                <w:sz w:val="26"/>
                <w:szCs w:val="26"/>
              </w:rPr>
            </w:pPr>
            <w:r w:rsidRPr="00E7064B">
              <w:rPr>
                <w:color w:val="000000"/>
                <w:sz w:val="26"/>
                <w:szCs w:val="26"/>
                <w:lang w:eastAsia="vi-VN"/>
              </w:rPr>
              <w:t>Kiêm tra trực tiêp vê tổng số tiên quy định tong hợp đồng.</w:t>
            </w:r>
          </w:p>
          <w:p w:rsidR="00C40F78" w:rsidRPr="00E7064B" w:rsidRDefault="00C40F78" w:rsidP="00E82D8F">
            <w:pPr>
              <w:pStyle w:val="BodyText"/>
              <w:numPr>
                <w:ilvl w:val="0"/>
                <w:numId w:val="12"/>
              </w:numPr>
              <w:shd w:val="clear" w:color="auto" w:fill="auto"/>
              <w:tabs>
                <w:tab w:val="left" w:pos="249"/>
              </w:tabs>
              <w:spacing w:before="60" w:after="0" w:line="230" w:lineRule="exact"/>
              <w:ind w:left="100" w:firstLine="0"/>
              <w:rPr>
                <w:sz w:val="26"/>
                <w:szCs w:val="26"/>
              </w:rPr>
            </w:pPr>
            <w:r w:rsidRPr="00E7064B">
              <w:rPr>
                <w:color w:val="000000"/>
                <w:sz w:val="26"/>
                <w:szCs w:val="26"/>
                <w:lang w:eastAsia="vi-VN"/>
              </w:rPr>
              <w:t>Vân đáp, trăc nghiệm.</w:t>
            </w:r>
          </w:p>
        </w:tc>
      </w:tr>
      <w:tr w:rsidR="00C40F78" w:rsidRPr="00E7064B" w:rsidTr="00C40F78">
        <w:tblPrEx>
          <w:tblCellMar>
            <w:top w:w="0" w:type="dxa"/>
            <w:left w:w="0" w:type="dxa"/>
            <w:bottom w:w="0" w:type="dxa"/>
            <w:right w:w="0" w:type="dxa"/>
          </w:tblCellMar>
        </w:tblPrEx>
        <w:trPr>
          <w:trHeight w:hRule="exact" w:val="1421"/>
        </w:trPr>
        <w:tc>
          <w:tcPr>
            <w:tcW w:w="4522" w:type="dxa"/>
            <w:tcBorders>
              <w:top w:val="single" w:sz="4" w:space="0" w:color="auto"/>
              <w:left w:val="single" w:sz="4" w:space="0" w:color="auto"/>
              <w:bottom w:val="nil"/>
              <w:right w:val="nil"/>
            </w:tcBorders>
            <w:shd w:val="clear" w:color="auto" w:fill="FFFFFF"/>
          </w:tcPr>
          <w:p w:rsidR="00C40F78" w:rsidRPr="00E7064B" w:rsidRDefault="00C40F78" w:rsidP="00C40F78">
            <w:pPr>
              <w:pStyle w:val="BodyText"/>
              <w:shd w:val="clear" w:color="auto" w:fill="auto"/>
              <w:spacing w:before="0" w:after="0" w:line="230" w:lineRule="exact"/>
              <w:ind w:firstLine="0"/>
              <w:jc w:val="both"/>
              <w:rPr>
                <w:sz w:val="26"/>
                <w:szCs w:val="26"/>
              </w:rPr>
            </w:pPr>
            <w:r w:rsidRPr="00E7064B">
              <w:rPr>
                <w:color w:val="000000"/>
                <w:sz w:val="26"/>
                <w:szCs w:val="26"/>
                <w:lang w:eastAsia="vi-VN"/>
              </w:rPr>
              <w:t>- Có bản hợp đồng đúng qui định</w:t>
            </w:r>
          </w:p>
        </w:tc>
        <w:tc>
          <w:tcPr>
            <w:tcW w:w="3960" w:type="dxa"/>
            <w:tcBorders>
              <w:top w:val="single" w:sz="4" w:space="0" w:color="auto"/>
              <w:left w:val="single" w:sz="4" w:space="0" w:color="auto"/>
              <w:bottom w:val="nil"/>
              <w:right w:val="single" w:sz="4" w:space="0" w:color="auto"/>
            </w:tcBorders>
            <w:shd w:val="clear" w:color="auto" w:fill="FFFFFF"/>
          </w:tcPr>
          <w:p w:rsidR="00C40F78" w:rsidRPr="00E7064B" w:rsidRDefault="00C40F78" w:rsidP="00C40F78">
            <w:pPr>
              <w:pStyle w:val="BodyText"/>
              <w:shd w:val="clear" w:color="auto" w:fill="auto"/>
              <w:spacing w:before="0" w:after="0" w:line="389" w:lineRule="exact"/>
              <w:ind w:left="100" w:firstLine="0"/>
              <w:rPr>
                <w:sz w:val="26"/>
                <w:szCs w:val="26"/>
              </w:rPr>
            </w:pPr>
            <w:r w:rsidRPr="00E7064B">
              <w:rPr>
                <w:color w:val="000000"/>
                <w:sz w:val="26"/>
                <w:szCs w:val="26"/>
                <w:lang w:eastAsia="vi-VN"/>
              </w:rPr>
              <w:t>- Đọc và kiêm tra các điêu khoản ghi trên hợp đồng.</w:t>
            </w:r>
          </w:p>
        </w:tc>
      </w:tr>
      <w:tr w:rsidR="00C40F78" w:rsidRPr="00E7064B" w:rsidTr="00C40F78">
        <w:tblPrEx>
          <w:tblCellMar>
            <w:top w:w="0" w:type="dxa"/>
            <w:left w:w="0" w:type="dxa"/>
            <w:bottom w:w="0" w:type="dxa"/>
            <w:right w:w="0" w:type="dxa"/>
          </w:tblCellMar>
        </w:tblPrEx>
        <w:trPr>
          <w:trHeight w:hRule="exact" w:val="691"/>
        </w:trPr>
        <w:tc>
          <w:tcPr>
            <w:tcW w:w="4522" w:type="dxa"/>
            <w:tcBorders>
              <w:top w:val="single" w:sz="4" w:space="0" w:color="auto"/>
              <w:left w:val="single" w:sz="4" w:space="0" w:color="auto"/>
              <w:bottom w:val="single" w:sz="4" w:space="0" w:color="auto"/>
              <w:right w:val="nil"/>
            </w:tcBorders>
            <w:shd w:val="clear" w:color="auto" w:fill="FFFFFF"/>
          </w:tcPr>
          <w:p w:rsidR="00C40F78" w:rsidRPr="00E7064B" w:rsidRDefault="00C40F78" w:rsidP="00C40F78">
            <w:pPr>
              <w:pStyle w:val="BodyText"/>
              <w:shd w:val="clear" w:color="auto" w:fill="auto"/>
              <w:spacing w:before="0" w:after="0" w:line="230" w:lineRule="exact"/>
              <w:ind w:firstLine="0"/>
              <w:jc w:val="both"/>
              <w:rPr>
                <w:sz w:val="26"/>
                <w:szCs w:val="26"/>
              </w:rPr>
            </w:pPr>
            <w:r w:rsidRPr="00E7064B">
              <w:rPr>
                <w:color w:val="000000"/>
                <w:sz w:val="26"/>
                <w:szCs w:val="26"/>
                <w:lang w:eastAsia="vi-VN"/>
              </w:rPr>
              <w:t>- Bản hợp đồng được hai bên ký.</w:t>
            </w:r>
          </w:p>
        </w:tc>
        <w:tc>
          <w:tcPr>
            <w:tcW w:w="3960" w:type="dxa"/>
            <w:tcBorders>
              <w:top w:val="single" w:sz="4" w:space="0" w:color="auto"/>
              <w:left w:val="single" w:sz="4" w:space="0" w:color="auto"/>
              <w:bottom w:val="single" w:sz="4" w:space="0" w:color="auto"/>
              <w:right w:val="single" w:sz="4" w:space="0" w:color="auto"/>
            </w:tcBorders>
            <w:shd w:val="clear" w:color="auto" w:fill="FFFFFF"/>
          </w:tcPr>
          <w:p w:rsidR="00C40F78" w:rsidRPr="00E7064B" w:rsidRDefault="00C40F78" w:rsidP="00C40F78">
            <w:pPr>
              <w:pStyle w:val="BodyText"/>
              <w:shd w:val="clear" w:color="auto" w:fill="auto"/>
              <w:spacing w:before="0" w:after="0" w:line="230" w:lineRule="exact"/>
              <w:ind w:left="100" w:firstLine="0"/>
              <w:rPr>
                <w:sz w:val="26"/>
                <w:szCs w:val="26"/>
              </w:rPr>
            </w:pPr>
            <w:r w:rsidRPr="00E7064B">
              <w:rPr>
                <w:color w:val="000000"/>
                <w:sz w:val="26"/>
                <w:szCs w:val="26"/>
                <w:lang w:eastAsia="vi-VN"/>
              </w:rPr>
              <w:t xml:space="preserve">- Quan sát </w:t>
            </w:r>
            <w:r w:rsidR="003C7D54">
              <w:rPr>
                <w:color w:val="000000"/>
                <w:sz w:val="26"/>
                <w:szCs w:val="26"/>
                <w:lang w:eastAsia="vi-VN"/>
              </w:rPr>
              <w:t>THỰC</w:t>
            </w:r>
            <w:r w:rsidRPr="00E7064B">
              <w:rPr>
                <w:color w:val="000000"/>
                <w:sz w:val="26"/>
                <w:szCs w:val="26"/>
                <w:lang w:eastAsia="vi-VN"/>
              </w:rPr>
              <w:t xml:space="preserve"> hiện.</w:t>
            </w:r>
          </w:p>
        </w:tc>
      </w:tr>
    </w:tbl>
    <w:p w:rsidR="00643F12" w:rsidRPr="00E7064B" w:rsidRDefault="00643F12" w:rsidP="00020529">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643F12" w:rsidRPr="00E7064B" w:rsidRDefault="00643F12" w:rsidP="00643F12">
      <w:pPr>
        <w:pStyle w:val="BodyText"/>
        <w:shd w:val="clear" w:color="auto" w:fill="auto"/>
        <w:spacing w:before="0" w:after="0"/>
        <w:ind w:left="20" w:right="1920" w:firstLine="1720"/>
        <w:rPr>
          <w:sz w:val="26"/>
          <w:szCs w:val="26"/>
        </w:rPr>
      </w:pPr>
      <w:r w:rsidRPr="00E7064B">
        <w:rPr>
          <w:rStyle w:val="BodyTextChar1"/>
          <w:color w:val="000000"/>
          <w:sz w:val="26"/>
          <w:szCs w:val="26"/>
          <w:lang w:eastAsia="vi-VN"/>
        </w:rPr>
        <w:t>TIÊU CHUẨN THỰC HIỆN CÔNG VIỆC Tên Công việc: THANH LÝ HỢP ĐỒNG Mã số Công việc: A05</w:t>
      </w:r>
    </w:p>
    <w:p w:rsidR="00643F12" w:rsidRPr="00E7064B" w:rsidRDefault="00643F12" w:rsidP="00643F12">
      <w:pPr>
        <w:rPr>
          <w:rFonts w:ascii="Times New Roman" w:hAnsi="Times New Roman" w:cs="Times New Roman"/>
          <w:b/>
          <w:sz w:val="26"/>
          <w:szCs w:val="26"/>
          <w:u w:val="single"/>
          <w:lang w:eastAsia="en-US"/>
        </w:rPr>
      </w:pPr>
    </w:p>
    <w:p w:rsidR="00643F12" w:rsidRPr="00E7064B" w:rsidRDefault="00643F12" w:rsidP="00E82D8F">
      <w:pPr>
        <w:pStyle w:val="BodyText"/>
        <w:numPr>
          <w:ilvl w:val="0"/>
          <w:numId w:val="13"/>
        </w:numPr>
        <w:shd w:val="clear" w:color="auto" w:fill="auto"/>
        <w:tabs>
          <w:tab w:val="left" w:pos="284"/>
          <w:tab w:val="left" w:pos="426"/>
        </w:tabs>
        <w:spacing w:before="0" w:after="58" w:line="230" w:lineRule="exact"/>
        <w:ind w:left="20" w:firstLine="0"/>
        <w:rPr>
          <w:b/>
          <w:sz w:val="26"/>
          <w:szCs w:val="26"/>
          <w:u w:val="single"/>
        </w:rPr>
      </w:pPr>
      <w:r w:rsidRPr="00E7064B">
        <w:rPr>
          <w:b/>
          <w:sz w:val="26"/>
          <w:szCs w:val="26"/>
          <w:u w:val="single"/>
          <w:lang w:eastAsia="en-US"/>
        </w:rPr>
        <w:tab/>
      </w:r>
      <w:r w:rsidR="00C40F78" w:rsidRPr="00E7064B">
        <w:rPr>
          <w:b/>
          <w:sz w:val="26"/>
          <w:szCs w:val="26"/>
          <w:u w:val="single"/>
          <w:lang w:eastAsia="en-US"/>
        </w:rPr>
        <w:tab/>
      </w:r>
      <w:r w:rsidRPr="00E7064B">
        <w:rPr>
          <w:rStyle w:val="BodyTextChar1"/>
          <w:b/>
          <w:color w:val="000000"/>
          <w:sz w:val="26"/>
          <w:szCs w:val="26"/>
          <w:u w:val="single"/>
          <w:lang w:eastAsia="vi-VN"/>
        </w:rPr>
        <w:t>MÔ TẢ CÔNG VIỆC</w:t>
      </w:r>
    </w:p>
    <w:p w:rsidR="00643F12" w:rsidRPr="00E7064B" w:rsidRDefault="00643F12" w:rsidP="00643F12">
      <w:pPr>
        <w:pStyle w:val="BodyText"/>
        <w:numPr>
          <w:ilvl w:val="0"/>
          <w:numId w:val="2"/>
        </w:numPr>
        <w:shd w:val="clear" w:color="auto" w:fill="auto"/>
        <w:tabs>
          <w:tab w:val="left" w:pos="183"/>
        </w:tabs>
        <w:spacing w:before="0" w:after="0" w:line="389" w:lineRule="exact"/>
        <w:ind w:left="20" w:right="360" w:firstLine="0"/>
        <w:rPr>
          <w:sz w:val="26"/>
          <w:szCs w:val="26"/>
        </w:rPr>
      </w:pPr>
      <w:r w:rsidRPr="00E7064B">
        <w:rPr>
          <w:rStyle w:val="BodyTextChar1"/>
          <w:color w:val="000000"/>
          <w:sz w:val="26"/>
          <w:szCs w:val="26"/>
          <w:lang w:eastAsia="vi-VN"/>
        </w:rPr>
        <w:t xml:space="preserve">Tổng hợp được các kết quả đã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các điều khoản trong hợp đồng đã ký</w:t>
      </w:r>
    </w:p>
    <w:p w:rsidR="00643F12" w:rsidRPr="00E7064B" w:rsidRDefault="00643F12" w:rsidP="00643F1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Đối thoại với khách hàng khi có phát sinh c ụ thê</w:t>
      </w:r>
    </w:p>
    <w:p w:rsidR="00643F12" w:rsidRPr="00E7064B" w:rsidRDefault="00643F12" w:rsidP="00643F1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Thoả thuận với khách hàng về những phát sinh cụ thê</w:t>
      </w:r>
    </w:p>
    <w:p w:rsidR="00643F12" w:rsidRPr="00E7064B" w:rsidRDefault="00643F12" w:rsidP="00643F1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biên bản nghiệm thu</w:t>
      </w:r>
    </w:p>
    <w:p w:rsidR="00643F12" w:rsidRPr="00E7064B" w:rsidRDefault="00643F12" w:rsidP="00643F1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Thanh lý hợp đồng</w:t>
      </w:r>
    </w:p>
    <w:p w:rsidR="00643F12" w:rsidRPr="00E7064B" w:rsidRDefault="00643F12" w:rsidP="00E82D8F">
      <w:pPr>
        <w:pStyle w:val="BodyText"/>
        <w:numPr>
          <w:ilvl w:val="0"/>
          <w:numId w:val="13"/>
        </w:numPr>
        <w:shd w:val="clear" w:color="auto" w:fill="auto"/>
        <w:tabs>
          <w:tab w:val="left" w:pos="313"/>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TIÊU CHÍ THỰC HIỆN</w:t>
      </w:r>
    </w:p>
    <w:p w:rsidR="00643F12" w:rsidRPr="00E7064B" w:rsidRDefault="00643F12" w:rsidP="00643F1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 xml:space="preserve">Xác định rõ nhiệm vụ, thời gian, phương thức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hợp đồng</w:t>
      </w:r>
    </w:p>
    <w:p w:rsidR="00643F12" w:rsidRPr="00E7064B" w:rsidRDefault="00643F12" w:rsidP="00643F1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Phân tích và ghi chép được các vân đề phát sinh cụ thê ở cả hai bên.</w:t>
      </w:r>
    </w:p>
    <w:p w:rsidR="00643F12" w:rsidRPr="00E7064B" w:rsidRDefault="00643F12" w:rsidP="00643F1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Có được bản ghi nhớ thoả thuận được hai bên nhât trí.</w:t>
      </w:r>
    </w:p>
    <w:p w:rsidR="00643F12" w:rsidRPr="00E7064B" w:rsidRDefault="00643F12" w:rsidP="00643F1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 xml:space="preserve">Biên bản nghiệm thu khi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các điều khoản của hợp đồng.</w:t>
      </w:r>
    </w:p>
    <w:p w:rsidR="00643F12" w:rsidRPr="00E7064B" w:rsidRDefault="00643F12" w:rsidP="00643F1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bản thanh lý hợp đồng.</w:t>
      </w:r>
    </w:p>
    <w:p w:rsidR="00E2347F" w:rsidRPr="00E7064B" w:rsidRDefault="00E2347F" w:rsidP="00E2347F">
      <w:pPr>
        <w:pStyle w:val="BodyText"/>
        <w:shd w:val="clear" w:color="auto" w:fill="auto"/>
        <w:tabs>
          <w:tab w:val="left" w:pos="399"/>
        </w:tabs>
        <w:spacing w:before="0" w:after="0" w:line="230" w:lineRule="exact"/>
        <w:ind w:left="20" w:firstLine="0"/>
        <w:rPr>
          <w:b/>
          <w:sz w:val="26"/>
          <w:szCs w:val="26"/>
          <w:u w:val="single"/>
        </w:rPr>
      </w:pPr>
      <w:r w:rsidRPr="00E7064B">
        <w:rPr>
          <w:rStyle w:val="BodyTextChar1"/>
          <w:color w:val="000000"/>
          <w:sz w:val="26"/>
          <w:szCs w:val="26"/>
          <w:lang w:eastAsia="vi-VN"/>
        </w:rPr>
        <w:t>III.</w:t>
      </w:r>
      <w:r w:rsidRPr="00E7064B">
        <w:rPr>
          <w:rStyle w:val="BodyTextChar1"/>
          <w:b/>
          <w:color w:val="000000"/>
          <w:sz w:val="26"/>
          <w:szCs w:val="26"/>
          <w:u w:val="single"/>
          <w:lang w:eastAsia="vi-VN"/>
        </w:rPr>
        <w:t>CÁC KỸ NĂNG VÀ KIẾN THỨC THIẾT YẾU</w:t>
      </w:r>
    </w:p>
    <w:p w:rsidR="00643F12" w:rsidRPr="00E7064B" w:rsidRDefault="00643F12" w:rsidP="00643F12">
      <w:pPr>
        <w:tabs>
          <w:tab w:val="left" w:pos="1089"/>
        </w:tabs>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r w:rsidRPr="00E7064B">
        <w:rPr>
          <w:rFonts w:ascii="Times New Roman" w:hAnsi="Times New Roman" w:cs="Times New Roman"/>
          <w:sz w:val="26"/>
          <w:szCs w:val="26"/>
          <w:lang w:eastAsia="en-US"/>
        </w:rPr>
        <w:tab/>
      </w:r>
    </w:p>
    <w:p w:rsidR="00643F12" w:rsidRPr="00E7064B" w:rsidRDefault="00643F12" w:rsidP="00643F12">
      <w:pPr>
        <w:ind w:firstLine="720"/>
        <w:rPr>
          <w:rFonts w:ascii="Times New Roman" w:hAnsi="Times New Roman" w:cs="Times New Roman"/>
          <w:sz w:val="26"/>
          <w:szCs w:val="26"/>
          <w:lang w:eastAsia="en-US"/>
        </w:rPr>
      </w:pPr>
    </w:p>
    <w:p w:rsidR="00643F12" w:rsidRPr="00E7064B" w:rsidRDefault="00643F12" w:rsidP="00643F12">
      <w:pPr>
        <w:rPr>
          <w:rFonts w:ascii="Times New Roman" w:hAnsi="Times New Roman" w:cs="Times New Roman"/>
          <w:sz w:val="26"/>
          <w:szCs w:val="26"/>
          <w:lang w:eastAsia="en-US"/>
        </w:rPr>
      </w:pPr>
    </w:p>
    <w:p w:rsidR="00020529" w:rsidRPr="00E7064B" w:rsidRDefault="00020529" w:rsidP="00643F12">
      <w:pPr>
        <w:rPr>
          <w:rFonts w:ascii="Times New Roman" w:hAnsi="Times New Roman" w:cs="Times New Roman"/>
          <w:sz w:val="26"/>
          <w:szCs w:val="26"/>
          <w:lang w:eastAsia="en-US"/>
        </w:rPr>
        <w:sectPr w:rsidR="00020529" w:rsidRPr="00E7064B" w:rsidSect="00B830EC">
          <w:pgSz w:w="12240" w:h="15840"/>
          <w:pgMar w:top="680" w:right="1134" w:bottom="680" w:left="1418" w:header="0" w:footer="3" w:gutter="0"/>
          <w:cols w:space="720"/>
          <w:noEndnote/>
          <w:docGrid w:linePitch="360"/>
        </w:sectPr>
      </w:pPr>
    </w:p>
    <w:p w:rsidR="00E2347F" w:rsidRPr="00E7064B" w:rsidRDefault="00E2347F" w:rsidP="00E82D8F">
      <w:pPr>
        <w:pStyle w:val="BodyText"/>
        <w:framePr w:w="8448" w:h="12846" w:hRule="exact" w:wrap="none" w:vAnchor="page" w:hAnchor="page" w:x="2301" w:y="621"/>
        <w:numPr>
          <w:ilvl w:val="0"/>
          <w:numId w:val="14"/>
        </w:numPr>
        <w:shd w:val="clear" w:color="auto" w:fill="auto"/>
        <w:tabs>
          <w:tab w:val="left" w:pos="610"/>
        </w:tabs>
        <w:spacing w:before="0" w:after="0" w:line="470" w:lineRule="exact"/>
        <w:ind w:left="20" w:firstLine="0"/>
        <w:rPr>
          <w:sz w:val="26"/>
          <w:szCs w:val="26"/>
        </w:rPr>
      </w:pPr>
      <w:r w:rsidRPr="00E7064B">
        <w:rPr>
          <w:rStyle w:val="BodyTextChar1"/>
          <w:color w:val="000000"/>
          <w:sz w:val="26"/>
          <w:szCs w:val="26"/>
          <w:lang w:eastAsia="vi-VN"/>
        </w:rPr>
        <w:lastRenderedPageBreak/>
        <w:t>Kỹ</w:t>
      </w:r>
      <w:r w:rsidR="00040FA5"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Kiêm tra, giám sát, quan sát, ghi chép</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Giao tiếp, thuyết trình, hiêu, đoán ý, lưu trữ..</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Thuyết phục, tạo không khí tin tưởng.</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Lập được các biên bản nghiệm thu và thanh lý hợp đồng.</w:t>
      </w:r>
    </w:p>
    <w:p w:rsidR="00E2347F" w:rsidRPr="00E7064B" w:rsidRDefault="00E2347F" w:rsidP="00E82D8F">
      <w:pPr>
        <w:pStyle w:val="BodyText"/>
        <w:framePr w:w="8448" w:h="12846" w:hRule="exact" w:wrap="none" w:vAnchor="page" w:hAnchor="page" w:x="2301" w:y="621"/>
        <w:numPr>
          <w:ilvl w:val="0"/>
          <w:numId w:val="14"/>
        </w:numPr>
        <w:shd w:val="clear" w:color="auto" w:fill="auto"/>
        <w:tabs>
          <w:tab w:val="left" w:pos="279"/>
        </w:tabs>
        <w:spacing w:before="0" w:after="0" w:line="470" w:lineRule="exact"/>
        <w:ind w:left="20" w:firstLine="0"/>
        <w:rPr>
          <w:sz w:val="26"/>
          <w:szCs w:val="26"/>
        </w:rPr>
      </w:pPr>
      <w:r w:rsidRPr="00E7064B">
        <w:rPr>
          <w:rStyle w:val="BodyTextChar1"/>
          <w:color w:val="000000"/>
          <w:sz w:val="26"/>
          <w:szCs w:val="26"/>
          <w:lang w:eastAsia="vi-VN"/>
        </w:rPr>
        <w:t>Kiến thức</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83"/>
        </w:tabs>
        <w:spacing w:before="0" w:after="3" w:line="394" w:lineRule="exact"/>
        <w:ind w:left="20" w:right="360" w:firstLine="0"/>
        <w:rPr>
          <w:sz w:val="26"/>
          <w:szCs w:val="26"/>
        </w:rPr>
      </w:pPr>
      <w:r w:rsidRPr="00E7064B">
        <w:rPr>
          <w:rStyle w:val="BodyTextChar1"/>
          <w:color w:val="000000"/>
          <w:sz w:val="26"/>
          <w:szCs w:val="26"/>
          <w:lang w:eastAsia="vi-VN"/>
        </w:rPr>
        <w:t>Có các kiến thức chuyên ngành về kỹ thuật hệ thống máy lạnh, kiến thức cơ bản và cơ sở của kỹ thuật điện, cơ khí; chuyên sâu về cung câp điện,</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Kế toán, tổ chức sản xuât, an toàn điện lạnh, lao động</w:t>
      </w:r>
    </w:p>
    <w:p w:rsidR="00E2347F" w:rsidRPr="00E7064B" w:rsidRDefault="00E2347F" w:rsidP="00E2347F">
      <w:pPr>
        <w:pStyle w:val="BodyText"/>
        <w:framePr w:w="8448" w:h="12846" w:hRule="exact" w:wrap="none" w:vAnchor="page" w:hAnchor="page" w:x="2301" w:y="621"/>
        <w:numPr>
          <w:ilvl w:val="0"/>
          <w:numId w:val="2"/>
        </w:numPr>
        <w:shd w:val="clear" w:color="auto" w:fill="auto"/>
        <w:tabs>
          <w:tab w:val="left" w:pos="169"/>
        </w:tabs>
        <w:spacing w:before="0" w:after="0" w:line="466" w:lineRule="exact"/>
        <w:ind w:left="20" w:firstLine="0"/>
        <w:rPr>
          <w:rStyle w:val="BodyTextChar1"/>
          <w:sz w:val="26"/>
          <w:szCs w:val="26"/>
          <w:shd w:val="clear" w:color="auto" w:fill="auto"/>
        </w:rPr>
      </w:pPr>
      <w:r w:rsidRPr="00E7064B">
        <w:rPr>
          <w:rStyle w:val="BodyTextChar1"/>
          <w:color w:val="000000"/>
          <w:sz w:val="26"/>
          <w:szCs w:val="26"/>
          <w:lang w:eastAsia="vi-VN"/>
        </w:rPr>
        <w:t>Bố trí nội thât, văn hoá giao tiếp.</w:t>
      </w:r>
    </w:p>
    <w:p w:rsidR="00283742" w:rsidRPr="00E7064B" w:rsidRDefault="00283742" w:rsidP="00E82D8F">
      <w:pPr>
        <w:pStyle w:val="BodyText"/>
        <w:framePr w:w="8448" w:h="12846" w:hRule="exact" w:wrap="none" w:vAnchor="page" w:hAnchor="page" w:x="2301" w:y="621"/>
        <w:numPr>
          <w:ilvl w:val="0"/>
          <w:numId w:val="13"/>
        </w:numPr>
        <w:shd w:val="clear" w:color="auto" w:fill="auto"/>
        <w:tabs>
          <w:tab w:val="left" w:pos="485"/>
        </w:tabs>
        <w:spacing w:before="0" w:after="49" w:line="230" w:lineRule="exact"/>
        <w:ind w:left="120" w:firstLine="0"/>
        <w:rPr>
          <w:b/>
          <w:sz w:val="26"/>
          <w:szCs w:val="26"/>
          <w:u w:val="single"/>
        </w:rPr>
      </w:pPr>
      <w:r w:rsidRPr="00E7064B">
        <w:rPr>
          <w:rStyle w:val="BodyTextChar1"/>
          <w:b/>
          <w:color w:val="000000"/>
          <w:sz w:val="26"/>
          <w:szCs w:val="26"/>
          <w:u w:val="single"/>
          <w:lang w:eastAsia="vi-VN"/>
        </w:rPr>
        <w:t>CÁC ĐIỀU KIỆN THỰC HIỆN CÔNG VIỆC</w:t>
      </w:r>
    </w:p>
    <w:p w:rsidR="00283742" w:rsidRPr="00E7064B" w:rsidRDefault="00283742" w:rsidP="00283742">
      <w:pPr>
        <w:pStyle w:val="BodyText"/>
        <w:framePr w:w="8448" w:h="12846" w:hRule="exact" w:wrap="none" w:vAnchor="page" w:hAnchor="page" w:x="2301" w:y="621"/>
        <w:numPr>
          <w:ilvl w:val="0"/>
          <w:numId w:val="2"/>
        </w:numPr>
        <w:shd w:val="clear" w:color="auto" w:fill="auto"/>
        <w:tabs>
          <w:tab w:val="left" w:pos="278"/>
        </w:tabs>
        <w:spacing w:before="0" w:after="0" w:line="394" w:lineRule="exact"/>
        <w:ind w:left="120" w:right="680" w:firstLine="0"/>
        <w:rPr>
          <w:sz w:val="26"/>
          <w:szCs w:val="26"/>
        </w:rPr>
      </w:pPr>
      <w:r w:rsidRPr="00E7064B">
        <w:rPr>
          <w:rStyle w:val="BodyTextChar1"/>
          <w:color w:val="000000"/>
          <w:sz w:val="26"/>
          <w:szCs w:val="26"/>
          <w:lang w:eastAsia="vi-VN"/>
        </w:rPr>
        <w:t>Bản hợp đồng, các trang thiêt bị, dụng cụ, vật tư, nhân công... phục vụ cho hợp đồng đã ký kêt</w:t>
      </w:r>
    </w:p>
    <w:p w:rsidR="00283742" w:rsidRPr="00E7064B" w:rsidRDefault="00283742" w:rsidP="00283742">
      <w:pPr>
        <w:pStyle w:val="BodyText"/>
        <w:framePr w:w="8448" w:h="12846" w:hRule="exact" w:wrap="none" w:vAnchor="page" w:hAnchor="page" w:x="2301" w:y="621"/>
        <w:numPr>
          <w:ilvl w:val="0"/>
          <w:numId w:val="2"/>
        </w:numPr>
        <w:shd w:val="clear" w:color="auto" w:fill="auto"/>
        <w:tabs>
          <w:tab w:val="left" w:pos="269"/>
        </w:tabs>
        <w:spacing w:before="0" w:after="0" w:line="466" w:lineRule="exact"/>
        <w:ind w:left="120" w:right="680" w:firstLine="0"/>
        <w:rPr>
          <w:sz w:val="26"/>
          <w:szCs w:val="26"/>
        </w:rPr>
      </w:pPr>
      <w:r w:rsidRPr="00E7064B">
        <w:rPr>
          <w:rStyle w:val="BodyTextChar1"/>
          <w:color w:val="000000"/>
          <w:sz w:val="26"/>
          <w:szCs w:val="26"/>
          <w:lang w:eastAsia="vi-VN"/>
        </w:rPr>
        <w:t>Máy tính, sổ tay, giây bút, các dụng cụ đo kiêm -Bản ghi nhớ tho ả thuận.</w:t>
      </w:r>
    </w:p>
    <w:p w:rsidR="00283742" w:rsidRPr="00E7064B" w:rsidRDefault="00283742" w:rsidP="00E82D8F">
      <w:pPr>
        <w:pStyle w:val="Tablecaption0"/>
        <w:framePr w:w="8448" w:h="12846" w:hRule="exact" w:wrap="none" w:vAnchor="page" w:hAnchor="page" w:x="2301" w:y="621"/>
        <w:numPr>
          <w:ilvl w:val="0"/>
          <w:numId w:val="15"/>
        </w:numPr>
        <w:shd w:val="clear" w:color="auto" w:fill="auto"/>
        <w:tabs>
          <w:tab w:val="left" w:pos="149"/>
        </w:tabs>
        <w:spacing w:line="466" w:lineRule="exact"/>
        <w:rPr>
          <w:sz w:val="26"/>
          <w:szCs w:val="26"/>
        </w:rPr>
      </w:pPr>
      <w:r w:rsidRPr="00E7064B">
        <w:rPr>
          <w:rStyle w:val="Tablecaption"/>
          <w:color w:val="000000"/>
          <w:sz w:val="26"/>
          <w:szCs w:val="26"/>
          <w:lang w:eastAsia="vi-VN"/>
        </w:rPr>
        <w:t>Mẫu thanh lý hợp đồng</w:t>
      </w:r>
    </w:p>
    <w:p w:rsidR="00283742" w:rsidRPr="00E7064B" w:rsidRDefault="00283742" w:rsidP="00E82D8F">
      <w:pPr>
        <w:pStyle w:val="Tablecaption0"/>
        <w:framePr w:w="8448" w:h="12846" w:hRule="exact" w:wrap="none" w:vAnchor="page" w:hAnchor="page" w:x="2301" w:y="621"/>
        <w:numPr>
          <w:ilvl w:val="0"/>
          <w:numId w:val="16"/>
        </w:numPr>
        <w:shd w:val="clear" w:color="auto" w:fill="auto"/>
        <w:tabs>
          <w:tab w:val="left" w:pos="278"/>
        </w:tabs>
        <w:spacing w:line="230" w:lineRule="exact"/>
        <w:rPr>
          <w:rStyle w:val="Tablecaption"/>
          <w:b/>
          <w:sz w:val="26"/>
          <w:szCs w:val="26"/>
          <w:u w:val="single"/>
          <w:shd w:val="clear" w:color="auto" w:fill="auto"/>
        </w:rPr>
      </w:pPr>
      <w:r w:rsidRPr="00E7064B">
        <w:rPr>
          <w:rStyle w:val="Tablecaption"/>
          <w:b/>
          <w:color w:val="000000"/>
          <w:sz w:val="26"/>
          <w:szCs w:val="26"/>
          <w:u w:val="single"/>
          <w:lang w:eastAsia="vi-VN"/>
        </w:rPr>
        <w:t>TIÊU CHÍ VÀ CÁCH TH ỨC ĐÁNH GIÁ KỸ NĂNG</w:t>
      </w:r>
    </w:p>
    <w:p w:rsidR="00040FA5" w:rsidRPr="00E7064B" w:rsidRDefault="00040FA5" w:rsidP="00040FA5">
      <w:pPr>
        <w:pStyle w:val="Tablecaption0"/>
        <w:framePr w:w="8448" w:h="12846" w:hRule="exact" w:wrap="none" w:vAnchor="page" w:hAnchor="page" w:x="2301" w:y="621"/>
        <w:shd w:val="clear" w:color="auto" w:fill="auto"/>
        <w:tabs>
          <w:tab w:val="left" w:pos="278"/>
        </w:tabs>
        <w:spacing w:line="230" w:lineRule="exact"/>
        <w:rPr>
          <w:b/>
          <w:sz w:val="26"/>
          <w:szCs w:val="26"/>
          <w:u w:val="single"/>
        </w:rPr>
      </w:pPr>
    </w:p>
    <w:tbl>
      <w:tblPr>
        <w:tblW w:w="0" w:type="auto"/>
        <w:tblInd w:w="5" w:type="dxa"/>
        <w:tblLayout w:type="fixed"/>
        <w:tblCellMar>
          <w:left w:w="0" w:type="dxa"/>
          <w:right w:w="0" w:type="dxa"/>
        </w:tblCellMar>
        <w:tblLook w:val="0000"/>
      </w:tblPr>
      <w:tblGrid>
        <w:gridCol w:w="4536"/>
        <w:gridCol w:w="3946"/>
      </w:tblGrid>
      <w:tr w:rsidR="00283742" w:rsidRPr="00E7064B" w:rsidTr="00040FA5">
        <w:tblPrEx>
          <w:tblCellMar>
            <w:top w:w="0" w:type="dxa"/>
            <w:left w:w="0" w:type="dxa"/>
            <w:bottom w:w="0" w:type="dxa"/>
            <w:right w:w="0" w:type="dxa"/>
          </w:tblCellMar>
        </w:tblPrEx>
        <w:trPr>
          <w:trHeight w:hRule="exact" w:val="388"/>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283742" w:rsidRPr="00E7064B" w:rsidRDefault="00283742" w:rsidP="00283742">
            <w:pPr>
              <w:pStyle w:val="BodyText"/>
              <w:framePr w:w="8448" w:h="12846" w:hRule="exact" w:wrap="none" w:vAnchor="page" w:hAnchor="page" w:x="2301" w:y="621"/>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83742" w:rsidRPr="00E7064B" w:rsidTr="00283742">
        <w:tblPrEx>
          <w:tblCellMar>
            <w:top w:w="0" w:type="dxa"/>
            <w:left w:w="0" w:type="dxa"/>
            <w:bottom w:w="0" w:type="dxa"/>
            <w:right w:w="0" w:type="dxa"/>
          </w:tblCellMar>
        </w:tblPrEx>
        <w:trPr>
          <w:trHeight w:hRule="exact" w:val="1282"/>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398" w:lineRule="exact"/>
              <w:ind w:left="120" w:firstLine="0"/>
              <w:rPr>
                <w:sz w:val="26"/>
                <w:szCs w:val="26"/>
              </w:rPr>
            </w:pPr>
            <w:r w:rsidRPr="00E7064B">
              <w:rPr>
                <w:color w:val="000000"/>
                <w:sz w:val="26"/>
                <w:szCs w:val="26"/>
                <w:lang w:eastAsia="vi-VN"/>
              </w:rPr>
              <w:t>- Ghi chép được các van đê phát sinh cụ thê ở cả hai b ên</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230" w:lineRule="exact"/>
              <w:ind w:left="100" w:firstLine="0"/>
              <w:rPr>
                <w:sz w:val="26"/>
                <w:szCs w:val="26"/>
              </w:rPr>
            </w:pPr>
            <w:r w:rsidRPr="00E7064B">
              <w:rPr>
                <w:color w:val="000000"/>
                <w:sz w:val="26"/>
                <w:szCs w:val="26"/>
                <w:lang w:eastAsia="vi-VN"/>
              </w:rPr>
              <w:t>- Trực quan đánh giá</w:t>
            </w:r>
          </w:p>
        </w:tc>
      </w:tr>
      <w:tr w:rsidR="00283742" w:rsidRPr="00E7064B" w:rsidTr="00283742">
        <w:tblPrEx>
          <w:tblCellMar>
            <w:top w:w="0" w:type="dxa"/>
            <w:left w:w="0" w:type="dxa"/>
            <w:bottom w:w="0" w:type="dxa"/>
            <w:right w:w="0" w:type="dxa"/>
          </w:tblCellMar>
        </w:tblPrEx>
        <w:trPr>
          <w:trHeight w:hRule="exact" w:val="1344"/>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394" w:lineRule="exact"/>
              <w:ind w:left="120" w:firstLine="0"/>
              <w:rPr>
                <w:sz w:val="26"/>
                <w:szCs w:val="26"/>
              </w:rPr>
            </w:pPr>
            <w:r w:rsidRPr="00E7064B">
              <w:rPr>
                <w:color w:val="000000"/>
                <w:sz w:val="26"/>
                <w:szCs w:val="26"/>
                <w:lang w:eastAsia="vi-VN"/>
              </w:rPr>
              <w:t>- Có được bản ghi nhớ thoả thuận vê các vân đê phát sinh được hai bên nhât trí</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394" w:lineRule="exact"/>
              <w:ind w:left="100" w:firstLine="0"/>
              <w:rPr>
                <w:sz w:val="26"/>
                <w:szCs w:val="26"/>
              </w:rPr>
            </w:pPr>
            <w:r w:rsidRPr="00E7064B">
              <w:rPr>
                <w:color w:val="000000"/>
                <w:sz w:val="26"/>
                <w:szCs w:val="26"/>
                <w:lang w:eastAsia="vi-VN"/>
              </w:rPr>
              <w:t>- Đọc nội dung bản ghi nhớ thỏa thuận và kiêm tra chữ ký của người đại diện hai b ên.</w:t>
            </w:r>
          </w:p>
        </w:tc>
      </w:tr>
      <w:tr w:rsidR="00283742" w:rsidRPr="00E7064B" w:rsidTr="00283742">
        <w:tblPrEx>
          <w:tblCellMar>
            <w:top w:w="0" w:type="dxa"/>
            <w:left w:w="0" w:type="dxa"/>
            <w:bottom w:w="0" w:type="dxa"/>
            <w:right w:w="0" w:type="dxa"/>
          </w:tblCellMar>
        </w:tblPrEx>
        <w:trPr>
          <w:trHeight w:hRule="exact" w:val="1339"/>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394" w:lineRule="exact"/>
              <w:ind w:left="120" w:firstLine="0"/>
              <w:rPr>
                <w:sz w:val="26"/>
                <w:szCs w:val="26"/>
              </w:rPr>
            </w:pPr>
            <w:r w:rsidRPr="00E7064B">
              <w:rPr>
                <w:color w:val="000000"/>
                <w:sz w:val="26"/>
                <w:szCs w:val="26"/>
                <w:lang w:eastAsia="vi-VN"/>
              </w:rPr>
              <w:t>- Có biên bản nghiệm thu đầy đủ các hạng mục</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394" w:lineRule="exact"/>
              <w:ind w:left="100" w:firstLine="0"/>
              <w:rPr>
                <w:sz w:val="26"/>
                <w:szCs w:val="26"/>
              </w:rPr>
            </w:pPr>
            <w:r w:rsidRPr="00E7064B">
              <w:rPr>
                <w:color w:val="000000"/>
                <w:sz w:val="26"/>
                <w:szCs w:val="26"/>
                <w:lang w:eastAsia="vi-VN"/>
              </w:rPr>
              <w:t>- Kiêm tra nội dung biên bản nghiệm thu có bảo đảm tính pháp lý không.</w:t>
            </w:r>
          </w:p>
        </w:tc>
      </w:tr>
      <w:tr w:rsidR="00283742" w:rsidRPr="00E7064B" w:rsidTr="00283742">
        <w:tblPrEx>
          <w:tblCellMar>
            <w:top w:w="0" w:type="dxa"/>
            <w:left w:w="0" w:type="dxa"/>
            <w:bottom w:w="0" w:type="dxa"/>
            <w:right w:w="0" w:type="dxa"/>
          </w:tblCellMar>
        </w:tblPrEx>
        <w:trPr>
          <w:trHeight w:hRule="exact" w:val="1742"/>
        </w:trPr>
        <w:tc>
          <w:tcPr>
            <w:tcW w:w="4536" w:type="dxa"/>
            <w:tcBorders>
              <w:top w:val="single" w:sz="4" w:space="0" w:color="auto"/>
              <w:left w:val="single" w:sz="4" w:space="0" w:color="auto"/>
              <w:bottom w:val="single" w:sz="4" w:space="0" w:color="auto"/>
              <w:right w:val="nil"/>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230" w:lineRule="exact"/>
              <w:ind w:firstLine="0"/>
              <w:jc w:val="center"/>
              <w:rPr>
                <w:sz w:val="26"/>
                <w:szCs w:val="26"/>
              </w:rPr>
            </w:pPr>
            <w:r w:rsidRPr="00E7064B">
              <w:rPr>
                <w:color w:val="000000"/>
                <w:sz w:val="26"/>
                <w:szCs w:val="26"/>
                <w:lang w:eastAsia="vi-VN"/>
              </w:rPr>
              <w:t>- Bản thanh lý hợp đồng được hai bên ký</w:t>
            </w:r>
          </w:p>
        </w:tc>
        <w:tc>
          <w:tcPr>
            <w:tcW w:w="3946" w:type="dxa"/>
            <w:tcBorders>
              <w:top w:val="single" w:sz="4" w:space="0" w:color="auto"/>
              <w:left w:val="single" w:sz="4" w:space="0" w:color="auto"/>
              <w:bottom w:val="single" w:sz="4" w:space="0" w:color="auto"/>
              <w:right w:val="single" w:sz="4" w:space="0" w:color="auto"/>
            </w:tcBorders>
            <w:shd w:val="clear" w:color="auto" w:fill="FFFFFF"/>
          </w:tcPr>
          <w:p w:rsidR="00283742" w:rsidRPr="00E7064B" w:rsidRDefault="00283742" w:rsidP="00283742">
            <w:pPr>
              <w:pStyle w:val="BodyText"/>
              <w:framePr w:w="8448" w:h="12846" w:hRule="exact" w:wrap="none" w:vAnchor="page" w:hAnchor="page" w:x="2301" w:y="621"/>
              <w:shd w:val="clear" w:color="auto" w:fill="auto"/>
              <w:spacing w:before="0" w:after="0" w:line="389" w:lineRule="exact"/>
              <w:ind w:left="100" w:firstLine="0"/>
              <w:rPr>
                <w:sz w:val="26"/>
                <w:szCs w:val="26"/>
              </w:rPr>
            </w:pPr>
            <w:r w:rsidRPr="00E7064B">
              <w:rPr>
                <w:color w:val="000000"/>
                <w:sz w:val="26"/>
                <w:szCs w:val="26"/>
                <w:lang w:eastAsia="vi-VN"/>
              </w:rPr>
              <w:t>- Kiêm tra nội dung các điêu khoản trong thanh lý hợp đồng với bản hợp đồng đã ký có bảo đảm tính pháp lý không.</w:t>
            </w:r>
          </w:p>
        </w:tc>
      </w:tr>
    </w:tbl>
    <w:p w:rsidR="00283742" w:rsidRPr="00E7064B" w:rsidRDefault="00283742" w:rsidP="00E2347F">
      <w:pPr>
        <w:pStyle w:val="BodyText"/>
        <w:framePr w:w="8448" w:h="12846" w:hRule="exact" w:wrap="none" w:vAnchor="page" w:hAnchor="page" w:x="2301" w:y="621"/>
        <w:numPr>
          <w:ilvl w:val="0"/>
          <w:numId w:val="2"/>
        </w:numPr>
        <w:shd w:val="clear" w:color="auto" w:fill="auto"/>
        <w:tabs>
          <w:tab w:val="left" w:pos="169"/>
        </w:tabs>
        <w:spacing w:before="0" w:after="0" w:line="466" w:lineRule="exact"/>
        <w:ind w:left="20" w:firstLine="0"/>
        <w:rPr>
          <w:sz w:val="26"/>
          <w:szCs w:val="26"/>
        </w:rPr>
      </w:pPr>
    </w:p>
    <w:p w:rsidR="00020529" w:rsidRPr="00E7064B" w:rsidRDefault="00E2347F" w:rsidP="00E2347F">
      <w:pPr>
        <w:rPr>
          <w:rFonts w:ascii="Times New Roman" w:hAnsi="Times New Roman" w:cs="Times New Roman"/>
          <w:sz w:val="26"/>
          <w:szCs w:val="26"/>
        </w:rPr>
      </w:pPr>
      <w:r w:rsidRPr="00E7064B">
        <w:rPr>
          <w:rStyle w:val="BodyTextChar1"/>
          <w:color w:val="000000"/>
          <w:sz w:val="26"/>
          <w:szCs w:val="26"/>
          <w:lang w:eastAsia="vi-VN"/>
        </w:rPr>
        <w:t xml:space="preserve">  </w:t>
      </w:r>
    </w:p>
    <w:p w:rsidR="00283742" w:rsidRPr="00E7064B" w:rsidRDefault="00283742" w:rsidP="00020529">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283742" w:rsidRPr="00E7064B" w:rsidRDefault="00283742" w:rsidP="00283742">
      <w:pPr>
        <w:rPr>
          <w:rFonts w:ascii="Times New Roman" w:hAnsi="Times New Roman" w:cs="Times New Roman"/>
          <w:sz w:val="26"/>
          <w:szCs w:val="26"/>
        </w:rPr>
      </w:pPr>
    </w:p>
    <w:p w:rsidR="00E7064B" w:rsidRDefault="00283742" w:rsidP="00E7064B">
      <w:pPr>
        <w:pStyle w:val="BodyText"/>
        <w:shd w:val="clear" w:color="auto" w:fill="auto"/>
        <w:spacing w:before="0" w:after="0" w:line="466" w:lineRule="exact"/>
        <w:ind w:left="20" w:right="1760" w:firstLine="1700"/>
        <w:rPr>
          <w:rStyle w:val="BodyTextChar1"/>
          <w:color w:val="000000"/>
          <w:sz w:val="26"/>
          <w:szCs w:val="26"/>
          <w:lang w:eastAsia="vi-VN"/>
        </w:rPr>
      </w:pPr>
      <w:r w:rsidRPr="00E7064B">
        <w:rPr>
          <w:sz w:val="26"/>
          <w:szCs w:val="26"/>
        </w:rPr>
        <w:tab/>
      </w:r>
      <w:r w:rsidRPr="00E7064B">
        <w:rPr>
          <w:rStyle w:val="BodyTextChar1"/>
          <w:color w:val="000000"/>
          <w:sz w:val="26"/>
          <w:szCs w:val="26"/>
          <w:lang w:eastAsia="vi-VN"/>
        </w:rPr>
        <w:t xml:space="preserve">TIÊU CHUẨN THỰC HIỆN CÔNG VIỆC Tên </w:t>
      </w:r>
      <w:r w:rsidRPr="00E7064B">
        <w:rPr>
          <w:rStyle w:val="BodyTextChar1"/>
          <w:color w:val="000000"/>
          <w:sz w:val="26"/>
          <w:szCs w:val="26"/>
          <w:lang w:eastAsia="vi-VN"/>
        </w:rPr>
        <w:lastRenderedPageBreak/>
        <w:t>Công việc: BẢO HÀNH KẾT QUẢ CÔNG VIỆC Mã số Công việc: A06</w:t>
      </w:r>
    </w:p>
    <w:p w:rsidR="00E7064B" w:rsidRPr="00E7064B" w:rsidRDefault="00E7064B" w:rsidP="00E82D8F">
      <w:pPr>
        <w:pStyle w:val="BodyText"/>
        <w:numPr>
          <w:ilvl w:val="0"/>
          <w:numId w:val="17"/>
        </w:numPr>
        <w:shd w:val="clear" w:color="auto" w:fill="auto"/>
        <w:tabs>
          <w:tab w:val="left" w:pos="313"/>
        </w:tabs>
        <w:spacing w:before="0" w:after="54" w:line="230" w:lineRule="exact"/>
        <w:ind w:left="20" w:firstLine="1700"/>
        <w:rPr>
          <w:rStyle w:val="BodyTextChar1"/>
          <w:b/>
          <w:color w:val="000000"/>
          <w:sz w:val="26"/>
          <w:szCs w:val="26"/>
          <w:u w:val="single"/>
          <w:lang w:eastAsia="vi-VN"/>
        </w:rPr>
      </w:pPr>
      <w:r w:rsidRPr="00E7064B">
        <w:rPr>
          <w:rStyle w:val="BodyTextChar1"/>
          <w:b/>
          <w:color w:val="000000"/>
          <w:sz w:val="26"/>
          <w:szCs w:val="26"/>
          <w:u w:val="single"/>
          <w:lang w:eastAsia="vi-VN"/>
        </w:rPr>
        <w:t>MÔ TẢ CÔNG VIỆC:</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bản hợp đồng đã ký và phiếu bảo hành</w:t>
      </w:r>
    </w:p>
    <w:p w:rsidR="00283742" w:rsidRPr="00E7064B" w:rsidRDefault="00283742" w:rsidP="0028374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Xác định nguyên nhân hư hỏng</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Khẳng định trách nhi ệm hư hỏng</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danh mục các thiết bị hư hỏng cần thay thế, sửa chữa</w:t>
      </w:r>
    </w:p>
    <w:p w:rsidR="00283742" w:rsidRPr="00E7064B" w:rsidRDefault="00283742" w:rsidP="0028374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Tính toán tổng kinh phí cần bảo hành</w:t>
      </w:r>
    </w:p>
    <w:p w:rsidR="00283742" w:rsidRPr="00E7064B" w:rsidRDefault="00283742" w:rsidP="0028374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 xml:space="preserve">Thống nhât với khách hàng về việc bảo hành, thời gian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báo cáo.</w:t>
      </w:r>
    </w:p>
    <w:p w:rsidR="00283742" w:rsidRPr="00E7064B" w:rsidRDefault="00283742" w:rsidP="00E82D8F">
      <w:pPr>
        <w:pStyle w:val="BodyText"/>
        <w:numPr>
          <w:ilvl w:val="0"/>
          <w:numId w:val="17"/>
        </w:numPr>
        <w:shd w:val="clear" w:color="auto" w:fill="auto"/>
        <w:tabs>
          <w:tab w:val="left" w:pos="313"/>
        </w:tabs>
        <w:spacing w:before="0" w:after="54" w:line="230" w:lineRule="exact"/>
        <w:ind w:left="20" w:firstLine="0"/>
        <w:rPr>
          <w:b/>
          <w:sz w:val="26"/>
          <w:szCs w:val="26"/>
          <w:u w:val="single"/>
        </w:rPr>
      </w:pPr>
      <w:r w:rsidRPr="00E7064B">
        <w:rPr>
          <w:rStyle w:val="BodyTextChar1"/>
          <w:b/>
          <w:color w:val="000000"/>
          <w:sz w:val="26"/>
          <w:szCs w:val="26"/>
          <w:u w:val="single"/>
          <w:lang w:eastAsia="vi-VN"/>
        </w:rPr>
        <w:t>CÁC TIÊU CHÍ THỰC HIỆN</w:t>
      </w:r>
    </w:p>
    <w:p w:rsidR="00283742" w:rsidRPr="00E7064B" w:rsidRDefault="00283742" w:rsidP="00283742">
      <w:pPr>
        <w:pStyle w:val="BodyText"/>
        <w:numPr>
          <w:ilvl w:val="0"/>
          <w:numId w:val="2"/>
        </w:numPr>
        <w:shd w:val="clear" w:color="auto" w:fill="auto"/>
        <w:tabs>
          <w:tab w:val="left" w:pos="174"/>
        </w:tabs>
        <w:spacing w:before="0" w:after="0" w:line="394" w:lineRule="exact"/>
        <w:ind w:left="20" w:right="320" w:firstLine="0"/>
        <w:rPr>
          <w:sz w:val="26"/>
          <w:szCs w:val="26"/>
        </w:rPr>
      </w:pPr>
      <w:r w:rsidRPr="00E7064B">
        <w:rPr>
          <w:rStyle w:val="BodyTextChar1"/>
          <w:color w:val="000000"/>
          <w:sz w:val="26"/>
          <w:szCs w:val="26"/>
          <w:lang w:eastAsia="vi-VN"/>
        </w:rPr>
        <w:t>Xác định được danh mục các thiết bị, chi tiết được bảo hành, điều kiện bảo hành, thời gian bảo hành.</w:t>
      </w:r>
    </w:p>
    <w:p w:rsidR="00283742" w:rsidRPr="00E7064B" w:rsidRDefault="00283742" w:rsidP="0028374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Nêu rõ được bản chât hư hỏng, nguyên nhân hư hỏng</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phương án sửa chữa, thay thế.</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bản danh mục các thiết bị, chi tiết cần thay thế, sửa chữa</w:t>
      </w:r>
    </w:p>
    <w:p w:rsidR="00283742" w:rsidRPr="00E7064B" w:rsidRDefault="00283742" w:rsidP="0028374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Tính tổng chi phí ( kê cả thuế)</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Được khách hàng đồng ý.</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bản báo cáo.</w:t>
      </w:r>
    </w:p>
    <w:p w:rsidR="00283742" w:rsidRPr="00E7064B" w:rsidRDefault="00283742" w:rsidP="00E82D8F">
      <w:pPr>
        <w:pStyle w:val="BodyText"/>
        <w:numPr>
          <w:ilvl w:val="0"/>
          <w:numId w:val="17"/>
        </w:numPr>
        <w:shd w:val="clear" w:color="auto" w:fill="auto"/>
        <w:tabs>
          <w:tab w:val="left" w:pos="399"/>
        </w:tabs>
        <w:spacing w:before="0" w:after="128" w:line="230"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283742" w:rsidRPr="00E7064B" w:rsidRDefault="00283742" w:rsidP="00E82D8F">
      <w:pPr>
        <w:pStyle w:val="BodyText"/>
        <w:numPr>
          <w:ilvl w:val="0"/>
          <w:numId w:val="18"/>
        </w:numPr>
        <w:shd w:val="clear" w:color="auto" w:fill="auto"/>
        <w:tabs>
          <w:tab w:val="left" w:pos="610"/>
        </w:tabs>
        <w:spacing w:before="0" w:after="180" w:line="230" w:lineRule="exact"/>
        <w:ind w:left="20" w:firstLine="0"/>
        <w:rPr>
          <w:sz w:val="26"/>
          <w:szCs w:val="26"/>
        </w:rPr>
      </w:pPr>
      <w:r w:rsidRPr="00E7064B">
        <w:rPr>
          <w:rStyle w:val="BodyTextChar1"/>
          <w:color w:val="000000"/>
          <w:sz w:val="26"/>
          <w:szCs w:val="26"/>
          <w:lang w:eastAsia="vi-VN"/>
        </w:rPr>
        <w:t>Kỹ</w:t>
      </w:r>
      <w:r w:rsidR="00040FA5" w:rsidRPr="00E7064B">
        <w:rPr>
          <w:rStyle w:val="BodyTextChar1"/>
          <w:color w:val="000000"/>
          <w:sz w:val="26"/>
          <w:szCs w:val="26"/>
          <w:lang w:eastAsia="vi-VN"/>
        </w:rPr>
        <w:t xml:space="preserve"> </w:t>
      </w:r>
      <w:r w:rsidRPr="00E7064B">
        <w:rPr>
          <w:rStyle w:val="BodyTextChar1"/>
          <w:color w:val="000000"/>
          <w:sz w:val="26"/>
          <w:szCs w:val="26"/>
          <w:lang w:eastAsia="vi-VN"/>
        </w:rPr>
        <w:t>năng</w:t>
      </w:r>
    </w:p>
    <w:p w:rsidR="00283742" w:rsidRPr="00E7064B" w:rsidRDefault="00283742" w:rsidP="00283742">
      <w:pPr>
        <w:pStyle w:val="BodyText"/>
        <w:numPr>
          <w:ilvl w:val="0"/>
          <w:numId w:val="2"/>
        </w:numPr>
        <w:shd w:val="clear" w:color="auto" w:fill="auto"/>
        <w:tabs>
          <w:tab w:val="left" w:pos="164"/>
        </w:tabs>
        <w:spacing w:before="0" w:after="54" w:line="230" w:lineRule="exact"/>
        <w:ind w:left="20" w:firstLine="0"/>
        <w:rPr>
          <w:sz w:val="26"/>
          <w:szCs w:val="26"/>
        </w:rPr>
      </w:pPr>
      <w:r w:rsidRPr="00E7064B">
        <w:rPr>
          <w:rStyle w:val="BodyTextChar1"/>
          <w:color w:val="000000"/>
          <w:sz w:val="26"/>
          <w:szCs w:val="26"/>
          <w:lang w:eastAsia="vi-VN"/>
        </w:rPr>
        <w:t xml:space="preserve">Nhận thức và phán đoán được các vân đề khi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bảo hành</w:t>
      </w:r>
    </w:p>
    <w:p w:rsidR="00283742" w:rsidRPr="00E7064B" w:rsidRDefault="00283742" w:rsidP="00283742">
      <w:pPr>
        <w:pStyle w:val="BodyText"/>
        <w:numPr>
          <w:ilvl w:val="0"/>
          <w:numId w:val="2"/>
        </w:numPr>
        <w:shd w:val="clear" w:color="auto" w:fill="auto"/>
        <w:tabs>
          <w:tab w:val="left" w:pos="169"/>
        </w:tabs>
        <w:spacing w:before="0" w:after="0" w:line="394" w:lineRule="exact"/>
        <w:ind w:left="20" w:right="320" w:firstLine="0"/>
        <w:rPr>
          <w:sz w:val="26"/>
          <w:szCs w:val="26"/>
        </w:rPr>
      </w:pPr>
      <w:r w:rsidRPr="00E7064B">
        <w:rPr>
          <w:rStyle w:val="BodyTextChar1"/>
          <w:color w:val="000000"/>
          <w:sz w:val="26"/>
          <w:szCs w:val="26"/>
          <w:lang w:eastAsia="vi-VN"/>
        </w:rPr>
        <w:t>Lập được các văn bản báo cáo, bản danh mục các thiết bị, chi tiết hư hỏng cần thay thế.</w:t>
      </w:r>
    </w:p>
    <w:p w:rsidR="00283742" w:rsidRPr="00E7064B" w:rsidRDefault="00283742" w:rsidP="00283742">
      <w:pPr>
        <w:pStyle w:val="BodyText"/>
        <w:numPr>
          <w:ilvl w:val="0"/>
          <w:numId w:val="2"/>
        </w:numPr>
        <w:shd w:val="clear" w:color="auto" w:fill="auto"/>
        <w:tabs>
          <w:tab w:val="left" w:pos="178"/>
        </w:tabs>
        <w:spacing w:before="0" w:after="185" w:line="230" w:lineRule="exact"/>
        <w:ind w:left="20" w:firstLine="0"/>
        <w:rPr>
          <w:sz w:val="26"/>
          <w:szCs w:val="26"/>
        </w:rPr>
      </w:pPr>
      <w:r w:rsidRPr="00E7064B">
        <w:rPr>
          <w:rStyle w:val="BodyTextChar1"/>
          <w:color w:val="000000"/>
          <w:sz w:val="26"/>
          <w:szCs w:val="26"/>
          <w:lang w:eastAsia="vi-VN"/>
        </w:rPr>
        <w:t>Sử dụng các thiết bị, dụng cụ đo kiêm.</w:t>
      </w:r>
    </w:p>
    <w:p w:rsidR="00283742" w:rsidRPr="00E7064B" w:rsidRDefault="00283742" w:rsidP="00283742">
      <w:pPr>
        <w:pStyle w:val="BodyText"/>
        <w:numPr>
          <w:ilvl w:val="0"/>
          <w:numId w:val="2"/>
        </w:numPr>
        <w:shd w:val="clear" w:color="auto" w:fill="auto"/>
        <w:tabs>
          <w:tab w:val="left" w:pos="174"/>
        </w:tabs>
        <w:spacing w:before="0" w:after="41" w:line="230" w:lineRule="exact"/>
        <w:ind w:left="20" w:firstLine="0"/>
        <w:rPr>
          <w:sz w:val="26"/>
          <w:szCs w:val="26"/>
        </w:rPr>
      </w:pPr>
      <w:r w:rsidRPr="00E7064B">
        <w:rPr>
          <w:rStyle w:val="BodyTextChar1"/>
          <w:color w:val="000000"/>
          <w:sz w:val="26"/>
          <w:szCs w:val="26"/>
          <w:lang w:eastAsia="vi-VN"/>
        </w:rPr>
        <w:t>Thống kê, t</w:t>
      </w:r>
      <w:r w:rsidRPr="00E7064B">
        <w:rPr>
          <w:color w:val="000000"/>
          <w:sz w:val="26"/>
          <w:szCs w:val="26"/>
          <w:u w:val="single"/>
          <w:lang w:eastAsia="vi-VN"/>
        </w:rPr>
        <w:t>ính</w:t>
      </w:r>
      <w:r w:rsidRPr="00E7064B">
        <w:rPr>
          <w:rStyle w:val="BodyTextChar1"/>
          <w:color w:val="000000"/>
          <w:sz w:val="26"/>
          <w:szCs w:val="26"/>
          <w:lang w:eastAsia="vi-VN"/>
        </w:rPr>
        <w:t xml:space="preserve"> toán</w:t>
      </w:r>
    </w:p>
    <w:p w:rsidR="00283742" w:rsidRPr="00E7064B" w:rsidRDefault="00283742" w:rsidP="00E82D8F">
      <w:pPr>
        <w:pStyle w:val="BodyText"/>
        <w:numPr>
          <w:ilvl w:val="0"/>
          <w:numId w:val="18"/>
        </w:numPr>
        <w:shd w:val="clear" w:color="auto" w:fill="auto"/>
        <w:tabs>
          <w:tab w:val="left" w:pos="279"/>
        </w:tabs>
        <w:spacing w:before="0" w:after="0"/>
        <w:ind w:left="20" w:firstLine="0"/>
        <w:rPr>
          <w:sz w:val="26"/>
          <w:szCs w:val="26"/>
        </w:rPr>
      </w:pPr>
      <w:r w:rsidRPr="00E7064B">
        <w:rPr>
          <w:rStyle w:val="BodyTextChar1"/>
          <w:color w:val="000000"/>
          <w:sz w:val="26"/>
          <w:szCs w:val="26"/>
          <w:lang w:eastAsia="vi-VN"/>
        </w:rPr>
        <w:t>Kiến thức</w:t>
      </w:r>
    </w:p>
    <w:p w:rsidR="00283742" w:rsidRPr="00E7064B" w:rsidRDefault="00283742" w:rsidP="00283742">
      <w:pPr>
        <w:pStyle w:val="BodyText"/>
        <w:numPr>
          <w:ilvl w:val="0"/>
          <w:numId w:val="2"/>
        </w:numPr>
        <w:shd w:val="clear" w:color="auto" w:fill="auto"/>
        <w:tabs>
          <w:tab w:val="left" w:pos="174"/>
        </w:tabs>
        <w:spacing w:before="0" w:after="0"/>
        <w:ind w:left="20" w:firstLine="0"/>
        <w:rPr>
          <w:sz w:val="26"/>
          <w:szCs w:val="26"/>
        </w:rPr>
      </w:pPr>
      <w:r w:rsidRPr="00E7064B">
        <w:rPr>
          <w:rStyle w:val="BodyTextChar1"/>
          <w:color w:val="000000"/>
          <w:sz w:val="26"/>
          <w:szCs w:val="26"/>
          <w:lang w:eastAsia="vi-VN"/>
        </w:rPr>
        <w:t>Qui định của pháp luật về hợp đồng mua bán và dịch vụ, kế toán</w:t>
      </w:r>
    </w:p>
    <w:p w:rsidR="00283742" w:rsidRPr="00E7064B" w:rsidRDefault="00283742" w:rsidP="00283742">
      <w:pPr>
        <w:pStyle w:val="BodyText"/>
        <w:numPr>
          <w:ilvl w:val="0"/>
          <w:numId w:val="2"/>
        </w:numPr>
        <w:shd w:val="clear" w:color="auto" w:fill="auto"/>
        <w:tabs>
          <w:tab w:val="left" w:pos="164"/>
        </w:tabs>
        <w:spacing w:before="0" w:after="0"/>
        <w:ind w:left="20" w:firstLine="0"/>
        <w:rPr>
          <w:sz w:val="26"/>
          <w:szCs w:val="26"/>
        </w:rPr>
      </w:pPr>
      <w:r w:rsidRPr="00E7064B">
        <w:rPr>
          <w:rStyle w:val="BodyTextChar1"/>
          <w:color w:val="000000"/>
          <w:sz w:val="26"/>
          <w:szCs w:val="26"/>
          <w:lang w:eastAsia="vi-VN"/>
        </w:rPr>
        <w:t>Văn hoá giao tiếp, tâm lý khách hàng,</w:t>
      </w:r>
    </w:p>
    <w:p w:rsidR="00283742" w:rsidRPr="00E7064B" w:rsidRDefault="00283742" w:rsidP="00283742">
      <w:pPr>
        <w:pStyle w:val="BodyText"/>
        <w:numPr>
          <w:ilvl w:val="0"/>
          <w:numId w:val="2"/>
        </w:numPr>
        <w:shd w:val="clear" w:color="auto" w:fill="auto"/>
        <w:tabs>
          <w:tab w:val="left" w:pos="254"/>
        </w:tabs>
        <w:spacing w:before="0" w:after="0" w:line="394" w:lineRule="exact"/>
        <w:ind w:left="100" w:right="720" w:firstLine="0"/>
        <w:rPr>
          <w:sz w:val="26"/>
          <w:szCs w:val="26"/>
        </w:rPr>
      </w:pPr>
      <w:r w:rsidRPr="00E7064B">
        <w:rPr>
          <w:rStyle w:val="BodyTextChar1"/>
          <w:color w:val="000000"/>
          <w:sz w:val="26"/>
          <w:szCs w:val="26"/>
          <w:lang w:eastAsia="vi-VN"/>
        </w:rPr>
        <w:t>Có các kiên thức chuyên nghành vê kỹ thuật hệ thống máy lạnh, kiên thức cơ bản và cơ sở của kỹ thuật điện, cơ khí.</w:t>
      </w:r>
    </w:p>
    <w:p w:rsidR="00283742" w:rsidRPr="00E7064B" w:rsidRDefault="00283742" w:rsidP="00283742">
      <w:pPr>
        <w:pStyle w:val="BodyText"/>
        <w:numPr>
          <w:ilvl w:val="0"/>
          <w:numId w:val="2"/>
        </w:numPr>
        <w:shd w:val="clear" w:color="auto" w:fill="auto"/>
        <w:tabs>
          <w:tab w:val="left" w:pos="249"/>
        </w:tabs>
        <w:spacing w:before="0" w:after="156" w:line="230" w:lineRule="exact"/>
        <w:ind w:left="100" w:firstLine="0"/>
        <w:rPr>
          <w:sz w:val="26"/>
          <w:szCs w:val="26"/>
        </w:rPr>
      </w:pPr>
      <w:r w:rsidRPr="00E7064B">
        <w:rPr>
          <w:rStyle w:val="BodyTextChar1"/>
          <w:color w:val="000000"/>
          <w:sz w:val="26"/>
          <w:szCs w:val="26"/>
          <w:lang w:eastAsia="vi-VN"/>
        </w:rPr>
        <w:t>Phương pháp lập các loại văn bản.</w:t>
      </w:r>
    </w:p>
    <w:p w:rsidR="00283742" w:rsidRPr="00E7064B" w:rsidRDefault="00283742" w:rsidP="00E82D8F">
      <w:pPr>
        <w:pStyle w:val="BodyText"/>
        <w:numPr>
          <w:ilvl w:val="0"/>
          <w:numId w:val="17"/>
        </w:numPr>
        <w:shd w:val="clear" w:color="auto" w:fill="auto"/>
        <w:tabs>
          <w:tab w:val="left" w:pos="465"/>
        </w:tabs>
        <w:spacing w:before="0" w:after="45" w:line="230" w:lineRule="exact"/>
        <w:ind w:left="100" w:firstLine="0"/>
        <w:rPr>
          <w:b/>
          <w:sz w:val="26"/>
          <w:szCs w:val="26"/>
          <w:u w:val="single"/>
        </w:rPr>
      </w:pPr>
      <w:r w:rsidRPr="00E7064B">
        <w:rPr>
          <w:rStyle w:val="BodyTextChar1"/>
          <w:b/>
          <w:color w:val="000000"/>
          <w:sz w:val="26"/>
          <w:szCs w:val="26"/>
          <w:u w:val="single"/>
          <w:lang w:eastAsia="vi-VN"/>
        </w:rPr>
        <w:t>CÁC ĐIỀU KIỆN THỰC HIỆN CÔNG VIỆC</w:t>
      </w:r>
    </w:p>
    <w:p w:rsidR="00283742" w:rsidRPr="00E7064B" w:rsidRDefault="00283742" w:rsidP="00283742">
      <w:pPr>
        <w:pStyle w:val="BodyText"/>
        <w:numPr>
          <w:ilvl w:val="0"/>
          <w:numId w:val="2"/>
        </w:numPr>
        <w:shd w:val="clear" w:color="auto" w:fill="auto"/>
        <w:tabs>
          <w:tab w:val="left" w:pos="258"/>
        </w:tabs>
        <w:spacing w:before="0" w:after="0" w:line="398" w:lineRule="exact"/>
        <w:ind w:left="100" w:right="720" w:firstLine="0"/>
        <w:rPr>
          <w:sz w:val="26"/>
          <w:szCs w:val="26"/>
        </w:rPr>
      </w:pPr>
      <w:r w:rsidRPr="00E7064B">
        <w:rPr>
          <w:rStyle w:val="BodyTextChar1"/>
          <w:color w:val="000000"/>
          <w:sz w:val="26"/>
          <w:szCs w:val="26"/>
          <w:lang w:eastAsia="vi-VN"/>
        </w:rPr>
        <w:t xml:space="preserve">Bản hợp đồng, phiêu bảo hành, nhật ký vận hành, phiêu kiêm tra kỹ thuật, máy tính, giây bút, bản ghi nhớ công việc, bản cam kêt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w:t>
      </w:r>
    </w:p>
    <w:p w:rsidR="00283742" w:rsidRPr="00E7064B" w:rsidRDefault="00283742" w:rsidP="00283742">
      <w:pPr>
        <w:pStyle w:val="BodyText"/>
        <w:numPr>
          <w:ilvl w:val="0"/>
          <w:numId w:val="2"/>
        </w:numPr>
        <w:shd w:val="clear" w:color="auto" w:fill="auto"/>
        <w:tabs>
          <w:tab w:val="left" w:pos="254"/>
        </w:tabs>
        <w:spacing w:before="0" w:after="0" w:line="470" w:lineRule="exact"/>
        <w:ind w:left="100" w:firstLine="0"/>
        <w:rPr>
          <w:sz w:val="26"/>
          <w:szCs w:val="26"/>
        </w:rPr>
      </w:pPr>
      <w:r w:rsidRPr="00E7064B">
        <w:rPr>
          <w:rStyle w:val="BodyTextChar1"/>
          <w:color w:val="000000"/>
          <w:sz w:val="26"/>
          <w:szCs w:val="26"/>
          <w:lang w:eastAsia="vi-VN"/>
        </w:rPr>
        <w:t>Các thiêt bị, dụng cụ kiêm tra chuyên ngành</w:t>
      </w:r>
    </w:p>
    <w:p w:rsidR="00283742" w:rsidRPr="00E7064B" w:rsidRDefault="00283742" w:rsidP="00283742">
      <w:pPr>
        <w:pStyle w:val="BodyText"/>
        <w:numPr>
          <w:ilvl w:val="0"/>
          <w:numId w:val="2"/>
        </w:numPr>
        <w:shd w:val="clear" w:color="auto" w:fill="auto"/>
        <w:tabs>
          <w:tab w:val="left" w:pos="249"/>
        </w:tabs>
        <w:spacing w:before="0" w:after="0" w:line="470" w:lineRule="exact"/>
        <w:ind w:left="100" w:firstLine="0"/>
        <w:rPr>
          <w:sz w:val="26"/>
          <w:szCs w:val="26"/>
        </w:rPr>
      </w:pPr>
      <w:r w:rsidRPr="00E7064B">
        <w:rPr>
          <w:rStyle w:val="BodyTextChar1"/>
          <w:color w:val="000000"/>
          <w:sz w:val="26"/>
          <w:szCs w:val="26"/>
          <w:lang w:eastAsia="vi-VN"/>
        </w:rPr>
        <w:t>Bảng giá các thiêt bị, chi tiêt, vật liệu cần dùng</w:t>
      </w:r>
    </w:p>
    <w:p w:rsidR="00283742" w:rsidRPr="00E7064B" w:rsidRDefault="00283742" w:rsidP="00E82D8F">
      <w:pPr>
        <w:pStyle w:val="Tablecaption0"/>
        <w:numPr>
          <w:ilvl w:val="0"/>
          <w:numId w:val="19"/>
        </w:numPr>
        <w:shd w:val="clear" w:color="auto" w:fill="auto"/>
        <w:tabs>
          <w:tab w:val="left" w:pos="149"/>
        </w:tabs>
        <w:spacing w:line="470" w:lineRule="exact"/>
        <w:rPr>
          <w:sz w:val="26"/>
          <w:szCs w:val="26"/>
        </w:rPr>
      </w:pPr>
      <w:r w:rsidRPr="00E7064B">
        <w:rPr>
          <w:rStyle w:val="Tablecaption"/>
          <w:color w:val="000000"/>
          <w:sz w:val="26"/>
          <w:szCs w:val="26"/>
          <w:lang w:eastAsia="vi-VN"/>
        </w:rPr>
        <w:lastRenderedPageBreak/>
        <w:t>Bản báo cáo.</w:t>
      </w:r>
    </w:p>
    <w:p w:rsidR="00283742" w:rsidRPr="00E7064B" w:rsidRDefault="00283742" w:rsidP="00E82D8F">
      <w:pPr>
        <w:pStyle w:val="Tablecaption0"/>
        <w:numPr>
          <w:ilvl w:val="0"/>
          <w:numId w:val="20"/>
        </w:numPr>
        <w:shd w:val="clear" w:color="auto" w:fill="auto"/>
        <w:tabs>
          <w:tab w:val="left" w:pos="278"/>
        </w:tabs>
        <w:spacing w:line="230" w:lineRule="exact"/>
        <w:rPr>
          <w:rStyle w:val="Tablecaption"/>
          <w:b/>
          <w:sz w:val="26"/>
          <w:szCs w:val="26"/>
          <w:u w:val="single"/>
          <w:shd w:val="clear" w:color="auto" w:fill="auto"/>
        </w:rPr>
      </w:pPr>
      <w:r w:rsidRPr="00E7064B">
        <w:rPr>
          <w:rStyle w:val="Tablecaption"/>
          <w:b/>
          <w:color w:val="000000"/>
          <w:sz w:val="26"/>
          <w:szCs w:val="26"/>
          <w:u w:val="single"/>
          <w:lang w:eastAsia="vi-VN"/>
        </w:rPr>
        <w:t>TIÊU CHÍ VÀ CÁCH TH ỨC ĐÁNH GIÁ KỸ NĂNG</w:t>
      </w:r>
    </w:p>
    <w:p w:rsidR="00040FA5" w:rsidRPr="00E7064B" w:rsidRDefault="00040FA5" w:rsidP="00040FA5">
      <w:pPr>
        <w:pStyle w:val="Tablecaption0"/>
        <w:shd w:val="clear" w:color="auto" w:fill="auto"/>
        <w:tabs>
          <w:tab w:val="left" w:pos="278"/>
        </w:tabs>
        <w:spacing w:line="230" w:lineRule="exact"/>
        <w:rPr>
          <w:sz w:val="26"/>
          <w:szCs w:val="26"/>
        </w:rPr>
      </w:pPr>
    </w:p>
    <w:tbl>
      <w:tblPr>
        <w:tblW w:w="0" w:type="auto"/>
        <w:tblInd w:w="5" w:type="dxa"/>
        <w:tblLayout w:type="fixed"/>
        <w:tblCellMar>
          <w:left w:w="0" w:type="dxa"/>
          <w:right w:w="0" w:type="dxa"/>
        </w:tblCellMar>
        <w:tblLook w:val="0000"/>
      </w:tblPr>
      <w:tblGrid>
        <w:gridCol w:w="4536"/>
        <w:gridCol w:w="3946"/>
      </w:tblGrid>
      <w:tr w:rsidR="00283742" w:rsidRPr="00E7064B" w:rsidTr="00283742">
        <w:tblPrEx>
          <w:tblCellMar>
            <w:top w:w="0" w:type="dxa"/>
            <w:left w:w="0" w:type="dxa"/>
            <w:bottom w:w="0" w:type="dxa"/>
            <w:right w:w="0" w:type="dxa"/>
          </w:tblCellMar>
        </w:tblPrEx>
        <w:trPr>
          <w:trHeight w:hRule="exact" w:val="317"/>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283742" w:rsidRPr="00E7064B" w:rsidRDefault="00283742" w:rsidP="002837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83742" w:rsidRPr="00E7064B" w:rsidTr="00283742">
        <w:tblPrEx>
          <w:tblCellMar>
            <w:top w:w="0" w:type="dxa"/>
            <w:left w:w="0" w:type="dxa"/>
            <w:bottom w:w="0" w:type="dxa"/>
            <w:right w:w="0" w:type="dxa"/>
          </w:tblCellMar>
        </w:tblPrEx>
        <w:trPr>
          <w:trHeight w:hRule="exact" w:val="1344"/>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389" w:lineRule="exact"/>
              <w:ind w:firstLine="0"/>
              <w:jc w:val="both"/>
              <w:rPr>
                <w:sz w:val="26"/>
                <w:szCs w:val="26"/>
              </w:rPr>
            </w:pPr>
            <w:r w:rsidRPr="00E7064B">
              <w:rPr>
                <w:color w:val="000000"/>
                <w:sz w:val="26"/>
                <w:szCs w:val="26"/>
                <w:lang w:eastAsia="vi-VN"/>
              </w:rPr>
              <w:t>- Xác định chính xác danh mục các thiêt bị, chi tiêt được bảo hành, điêu kiện bảo hành, thời gian bảo h ành.</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230" w:lineRule="exact"/>
              <w:ind w:firstLine="0"/>
              <w:jc w:val="both"/>
              <w:rPr>
                <w:sz w:val="26"/>
                <w:szCs w:val="26"/>
              </w:rPr>
            </w:pPr>
            <w:r w:rsidRPr="00E7064B">
              <w:rPr>
                <w:color w:val="000000"/>
                <w:sz w:val="26"/>
                <w:szCs w:val="26"/>
                <w:lang w:eastAsia="vi-VN"/>
              </w:rPr>
              <w:t xml:space="preserve">- Quan sát </w:t>
            </w:r>
            <w:r w:rsidR="003C7D54">
              <w:rPr>
                <w:color w:val="000000"/>
                <w:sz w:val="26"/>
                <w:szCs w:val="26"/>
                <w:lang w:eastAsia="vi-VN"/>
              </w:rPr>
              <w:t>THỰC</w:t>
            </w:r>
            <w:r w:rsidRPr="00E7064B">
              <w:rPr>
                <w:color w:val="000000"/>
                <w:sz w:val="26"/>
                <w:szCs w:val="26"/>
                <w:lang w:eastAsia="vi-VN"/>
              </w:rPr>
              <w:t xml:space="preserve"> hiện</w:t>
            </w:r>
          </w:p>
        </w:tc>
      </w:tr>
      <w:tr w:rsidR="00283742" w:rsidRPr="00E7064B" w:rsidTr="00283742">
        <w:tblPrEx>
          <w:tblCellMar>
            <w:top w:w="0" w:type="dxa"/>
            <w:left w:w="0" w:type="dxa"/>
            <w:bottom w:w="0" w:type="dxa"/>
            <w:right w:w="0" w:type="dxa"/>
          </w:tblCellMar>
        </w:tblPrEx>
        <w:trPr>
          <w:trHeight w:hRule="exact" w:val="946"/>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398" w:lineRule="exact"/>
              <w:ind w:firstLine="0"/>
              <w:jc w:val="both"/>
              <w:rPr>
                <w:sz w:val="26"/>
                <w:szCs w:val="26"/>
              </w:rPr>
            </w:pPr>
            <w:r w:rsidRPr="00E7064B">
              <w:rPr>
                <w:color w:val="000000"/>
                <w:sz w:val="26"/>
                <w:szCs w:val="26"/>
                <w:lang w:eastAsia="vi-VN"/>
              </w:rPr>
              <w:t>- Xác định được, nguyên nhân hư hỏng và đưa ra phương án sửa chữa, thay thê.</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230" w:lineRule="exact"/>
              <w:ind w:firstLine="0"/>
              <w:jc w:val="both"/>
              <w:rPr>
                <w:sz w:val="26"/>
                <w:szCs w:val="26"/>
              </w:rPr>
            </w:pPr>
            <w:r w:rsidRPr="00E7064B">
              <w:rPr>
                <w:color w:val="000000"/>
                <w:sz w:val="26"/>
                <w:szCs w:val="26"/>
                <w:lang w:eastAsia="vi-VN"/>
              </w:rPr>
              <w:t>- Trực quan đánh giá</w:t>
            </w:r>
          </w:p>
        </w:tc>
      </w:tr>
      <w:tr w:rsidR="00283742" w:rsidRPr="00E7064B" w:rsidTr="00283742">
        <w:tblPrEx>
          <w:tblCellMar>
            <w:top w:w="0" w:type="dxa"/>
            <w:left w:w="0" w:type="dxa"/>
            <w:bottom w:w="0" w:type="dxa"/>
            <w:right w:w="0" w:type="dxa"/>
          </w:tblCellMar>
        </w:tblPrEx>
        <w:trPr>
          <w:trHeight w:hRule="exact" w:val="1363"/>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394" w:lineRule="exact"/>
              <w:ind w:firstLine="0"/>
              <w:jc w:val="both"/>
              <w:rPr>
                <w:sz w:val="26"/>
                <w:szCs w:val="26"/>
              </w:rPr>
            </w:pPr>
            <w:r w:rsidRPr="00E7064B">
              <w:rPr>
                <w:color w:val="000000"/>
                <w:sz w:val="26"/>
                <w:szCs w:val="26"/>
                <w:lang w:eastAsia="vi-VN"/>
              </w:rPr>
              <w:t>- Bản danh mục các thiêt bị, chi tiêt cần thay thê, sửa chữa</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dối chiêu trực tiêp các thiêt bị, chi tiêt hư hỏng cần thay thê, sửa chữa.</w:t>
            </w:r>
          </w:p>
        </w:tc>
      </w:tr>
      <w:tr w:rsidR="00283742" w:rsidRPr="00E7064B" w:rsidTr="00283742">
        <w:tblPrEx>
          <w:tblCellMar>
            <w:top w:w="0" w:type="dxa"/>
            <w:left w:w="0" w:type="dxa"/>
            <w:bottom w:w="0" w:type="dxa"/>
            <w:right w:w="0" w:type="dxa"/>
          </w:tblCellMar>
        </w:tblPrEx>
        <w:trPr>
          <w:trHeight w:hRule="exact" w:val="1022"/>
        </w:trPr>
        <w:tc>
          <w:tcPr>
            <w:tcW w:w="4536" w:type="dxa"/>
            <w:tcBorders>
              <w:top w:val="single" w:sz="4" w:space="0" w:color="auto"/>
              <w:left w:val="single" w:sz="4" w:space="0" w:color="auto"/>
              <w:bottom w:val="nil"/>
              <w:right w:val="nil"/>
            </w:tcBorders>
            <w:shd w:val="clear" w:color="auto" w:fill="FFFFFF"/>
          </w:tcPr>
          <w:p w:rsidR="00283742" w:rsidRPr="00E7064B" w:rsidRDefault="00283742" w:rsidP="00E82D8F">
            <w:pPr>
              <w:pStyle w:val="BodyText"/>
              <w:numPr>
                <w:ilvl w:val="0"/>
                <w:numId w:val="21"/>
              </w:numPr>
              <w:shd w:val="clear" w:color="auto" w:fill="auto"/>
              <w:tabs>
                <w:tab w:val="left" w:pos="149"/>
              </w:tabs>
              <w:spacing w:before="0" w:after="180" w:line="230" w:lineRule="exact"/>
              <w:ind w:firstLine="0"/>
              <w:jc w:val="both"/>
              <w:rPr>
                <w:sz w:val="26"/>
                <w:szCs w:val="26"/>
              </w:rPr>
            </w:pPr>
            <w:r w:rsidRPr="00E7064B">
              <w:rPr>
                <w:color w:val="000000"/>
                <w:sz w:val="26"/>
                <w:szCs w:val="26"/>
                <w:lang w:eastAsia="vi-VN"/>
              </w:rPr>
              <w:t>Bản tính tổng chi phí ( kê cả thuê)</w:t>
            </w:r>
          </w:p>
          <w:p w:rsidR="00283742" w:rsidRPr="00E7064B" w:rsidRDefault="00283742" w:rsidP="00E82D8F">
            <w:pPr>
              <w:pStyle w:val="BodyText"/>
              <w:numPr>
                <w:ilvl w:val="0"/>
                <w:numId w:val="21"/>
              </w:numPr>
              <w:shd w:val="clear" w:color="auto" w:fill="auto"/>
              <w:tabs>
                <w:tab w:val="left" w:pos="149"/>
              </w:tabs>
              <w:spacing w:before="180" w:after="0" w:line="230" w:lineRule="exact"/>
              <w:ind w:firstLine="0"/>
              <w:jc w:val="both"/>
              <w:rPr>
                <w:sz w:val="26"/>
                <w:szCs w:val="26"/>
              </w:rPr>
            </w:pPr>
            <w:r w:rsidRPr="00E7064B">
              <w:rPr>
                <w:color w:val="000000"/>
                <w:sz w:val="26"/>
                <w:szCs w:val="26"/>
                <w:lang w:eastAsia="vi-VN"/>
              </w:rPr>
              <w:t>Được khách hàng đồng ý.</w:t>
            </w:r>
          </w:p>
        </w:tc>
        <w:tc>
          <w:tcPr>
            <w:tcW w:w="3946"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230" w:lineRule="exact"/>
              <w:ind w:firstLine="0"/>
              <w:jc w:val="both"/>
              <w:rPr>
                <w:sz w:val="26"/>
                <w:szCs w:val="26"/>
              </w:rPr>
            </w:pPr>
            <w:r w:rsidRPr="00E7064B">
              <w:rPr>
                <w:color w:val="000000"/>
                <w:sz w:val="26"/>
                <w:szCs w:val="26"/>
                <w:lang w:eastAsia="vi-VN"/>
              </w:rPr>
              <w:t>- Kiêm tra số liệu tính toán.</w:t>
            </w:r>
          </w:p>
        </w:tc>
      </w:tr>
      <w:tr w:rsidR="00283742" w:rsidRPr="00E7064B" w:rsidTr="00283742">
        <w:tblPrEx>
          <w:tblCellMar>
            <w:top w:w="0" w:type="dxa"/>
            <w:left w:w="0" w:type="dxa"/>
            <w:bottom w:w="0" w:type="dxa"/>
            <w:right w:w="0" w:type="dxa"/>
          </w:tblCellMar>
        </w:tblPrEx>
        <w:trPr>
          <w:trHeight w:hRule="exact" w:val="1742"/>
        </w:trPr>
        <w:tc>
          <w:tcPr>
            <w:tcW w:w="4536" w:type="dxa"/>
            <w:tcBorders>
              <w:top w:val="single" w:sz="4" w:space="0" w:color="auto"/>
              <w:left w:val="single" w:sz="4" w:space="0" w:color="auto"/>
              <w:bottom w:val="single" w:sz="4" w:space="0" w:color="auto"/>
              <w:right w:val="nil"/>
            </w:tcBorders>
            <w:shd w:val="clear" w:color="auto" w:fill="FFFFFF"/>
          </w:tcPr>
          <w:p w:rsidR="00283742" w:rsidRPr="00E7064B" w:rsidRDefault="00283742" w:rsidP="00283742">
            <w:pPr>
              <w:pStyle w:val="BodyText"/>
              <w:shd w:val="clear" w:color="auto" w:fill="auto"/>
              <w:spacing w:before="0" w:after="0" w:line="230" w:lineRule="exact"/>
              <w:ind w:firstLine="0"/>
              <w:jc w:val="both"/>
              <w:rPr>
                <w:sz w:val="26"/>
                <w:szCs w:val="26"/>
              </w:rPr>
            </w:pPr>
            <w:r w:rsidRPr="00E7064B">
              <w:rPr>
                <w:color w:val="000000"/>
                <w:sz w:val="26"/>
                <w:szCs w:val="26"/>
                <w:lang w:eastAsia="vi-VN"/>
              </w:rPr>
              <w:t>- Có bản báo cáo tổng hợp</w:t>
            </w:r>
          </w:p>
        </w:tc>
        <w:tc>
          <w:tcPr>
            <w:tcW w:w="3946" w:type="dxa"/>
            <w:tcBorders>
              <w:top w:val="single" w:sz="4" w:space="0" w:color="auto"/>
              <w:left w:val="single" w:sz="4" w:space="0" w:color="auto"/>
              <w:bottom w:val="single" w:sz="4" w:space="0" w:color="auto"/>
              <w:right w:val="single" w:sz="4" w:space="0" w:color="auto"/>
            </w:tcBorders>
            <w:shd w:val="clear" w:color="auto" w:fill="FFFFFF"/>
          </w:tcPr>
          <w:p w:rsidR="00283742" w:rsidRPr="00E7064B" w:rsidRDefault="00283742" w:rsidP="00283742">
            <w:pPr>
              <w:pStyle w:val="BodyText"/>
              <w:shd w:val="clear" w:color="auto" w:fill="auto"/>
              <w:spacing w:before="0" w:after="0" w:line="394" w:lineRule="exact"/>
              <w:ind w:firstLine="0"/>
              <w:jc w:val="both"/>
              <w:rPr>
                <w:sz w:val="26"/>
                <w:szCs w:val="26"/>
              </w:rPr>
            </w:pPr>
            <w:r w:rsidRPr="00E7064B">
              <w:rPr>
                <w:color w:val="000000"/>
                <w:sz w:val="26"/>
                <w:szCs w:val="26"/>
                <w:lang w:eastAsia="vi-VN"/>
              </w:rPr>
              <w:t>- Đối chiêu số liệu báo cáo tổng với bản danh mục các thiêt bị, chi tiêt được bảo hành, với tổng chi phí bảo hành...</w:t>
            </w:r>
          </w:p>
        </w:tc>
      </w:tr>
    </w:tbl>
    <w:p w:rsidR="00283742" w:rsidRPr="00E7064B" w:rsidRDefault="00283742" w:rsidP="00283742">
      <w:pPr>
        <w:tabs>
          <w:tab w:val="left" w:pos="1415"/>
        </w:tabs>
        <w:rPr>
          <w:rFonts w:ascii="Times New Roman" w:hAnsi="Times New Roman" w:cs="Times New Roman"/>
          <w:sz w:val="26"/>
          <w:szCs w:val="26"/>
        </w:rPr>
      </w:pPr>
    </w:p>
    <w:p w:rsidR="00283742" w:rsidRPr="00E7064B" w:rsidRDefault="00283742" w:rsidP="00283742">
      <w:pPr>
        <w:pStyle w:val="BodyText"/>
        <w:shd w:val="clear" w:color="auto" w:fill="auto"/>
        <w:spacing w:before="0" w:after="54" w:line="230" w:lineRule="exact"/>
        <w:ind w:left="300" w:firstLine="0"/>
        <w:jc w:val="center"/>
        <w:rPr>
          <w:sz w:val="26"/>
          <w:szCs w:val="26"/>
        </w:rPr>
      </w:pPr>
      <w:r w:rsidRPr="00E7064B">
        <w:rPr>
          <w:rStyle w:val="BodyTextChar1"/>
          <w:color w:val="000000"/>
          <w:sz w:val="26"/>
          <w:szCs w:val="26"/>
          <w:lang w:eastAsia="vi-VN"/>
        </w:rPr>
        <w:t>TIÊU CHUẨN THỰC HIỆN CÔNG VIỆC</w:t>
      </w:r>
    </w:p>
    <w:p w:rsidR="00283742" w:rsidRPr="00E7064B" w:rsidRDefault="00283742" w:rsidP="00283742">
      <w:pPr>
        <w:pStyle w:val="BodyText"/>
        <w:shd w:val="clear" w:color="auto" w:fill="auto"/>
        <w:spacing w:before="0" w:after="0" w:line="394" w:lineRule="exact"/>
        <w:ind w:left="2040" w:right="300" w:hanging="2020"/>
        <w:rPr>
          <w:sz w:val="26"/>
          <w:szCs w:val="26"/>
        </w:rPr>
      </w:pPr>
      <w:r w:rsidRPr="00E7064B">
        <w:rPr>
          <w:rStyle w:val="BodyTextChar1"/>
          <w:color w:val="000000"/>
          <w:sz w:val="26"/>
          <w:szCs w:val="26"/>
          <w:lang w:eastAsia="vi-VN"/>
        </w:rPr>
        <w:t>Tên Công việc: KIỂM TRA XÁC ĐỊNH TÌNH TRẠNG HỆ THỐNG MÁY VÀ THIẾT BỊ</w:t>
      </w:r>
    </w:p>
    <w:p w:rsidR="00815F2A" w:rsidRPr="00E7064B" w:rsidRDefault="00815F2A" w:rsidP="00283742">
      <w:pPr>
        <w:rPr>
          <w:rFonts w:ascii="Times New Roman" w:hAnsi="Times New Roman" w:cs="Times New Roman"/>
          <w:sz w:val="26"/>
          <w:szCs w:val="26"/>
        </w:rPr>
      </w:pPr>
    </w:p>
    <w:p w:rsidR="00283742" w:rsidRPr="00E7064B" w:rsidRDefault="00283742" w:rsidP="00283742">
      <w:pPr>
        <w:pStyle w:val="BodyText"/>
        <w:shd w:val="clear" w:color="auto" w:fill="auto"/>
        <w:spacing w:before="0" w:after="0" w:line="437" w:lineRule="exact"/>
        <w:ind w:left="20" w:firstLine="0"/>
        <w:rPr>
          <w:sz w:val="26"/>
          <w:szCs w:val="26"/>
        </w:rPr>
      </w:pPr>
      <w:r w:rsidRPr="00E7064B">
        <w:rPr>
          <w:rStyle w:val="BodyTextChar1"/>
          <w:color w:val="000000"/>
          <w:sz w:val="26"/>
          <w:szCs w:val="26"/>
          <w:lang w:eastAsia="vi-VN"/>
        </w:rPr>
        <w:t>Mã số Công việc: B01</w:t>
      </w:r>
    </w:p>
    <w:p w:rsidR="00283742" w:rsidRPr="00E7064B" w:rsidRDefault="00283742" w:rsidP="00E82D8F">
      <w:pPr>
        <w:pStyle w:val="BodyText"/>
        <w:numPr>
          <w:ilvl w:val="0"/>
          <w:numId w:val="22"/>
        </w:numPr>
        <w:shd w:val="clear" w:color="auto" w:fill="auto"/>
        <w:tabs>
          <w:tab w:val="left" w:pos="217"/>
        </w:tabs>
        <w:spacing w:before="0" w:after="0" w:line="437" w:lineRule="exact"/>
        <w:ind w:left="20" w:firstLine="0"/>
        <w:rPr>
          <w:b/>
          <w:sz w:val="26"/>
          <w:szCs w:val="26"/>
          <w:u w:val="single"/>
        </w:rPr>
      </w:pPr>
      <w:r w:rsidRPr="00E7064B">
        <w:rPr>
          <w:rStyle w:val="BodyTextChar1"/>
          <w:b/>
          <w:color w:val="000000"/>
          <w:sz w:val="26"/>
          <w:szCs w:val="26"/>
          <w:u w:val="single"/>
          <w:lang w:eastAsia="vi-VN"/>
        </w:rPr>
        <w:t>MÔ TẢ CÔNG VIỆC</w:t>
      </w:r>
    </w:p>
    <w:p w:rsidR="00283742" w:rsidRPr="00E7064B" w:rsidRDefault="00283742" w:rsidP="00283742">
      <w:pPr>
        <w:pStyle w:val="BodyText"/>
        <w:numPr>
          <w:ilvl w:val="0"/>
          <w:numId w:val="2"/>
        </w:numPr>
        <w:shd w:val="clear" w:color="auto" w:fill="auto"/>
        <w:tabs>
          <w:tab w:val="left" w:pos="169"/>
        </w:tabs>
        <w:spacing w:before="0" w:after="0" w:line="437" w:lineRule="exact"/>
        <w:ind w:left="20" w:firstLine="0"/>
        <w:rPr>
          <w:sz w:val="26"/>
          <w:szCs w:val="26"/>
        </w:rPr>
      </w:pPr>
      <w:r w:rsidRPr="00E7064B">
        <w:rPr>
          <w:rStyle w:val="BodyTextChar1"/>
          <w:color w:val="000000"/>
          <w:sz w:val="26"/>
          <w:szCs w:val="26"/>
          <w:lang w:eastAsia="vi-VN"/>
        </w:rPr>
        <w:t>Kiêm tra xác định tình trạng chung của hệ thống</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xác định tình trạng điện nguồn, điện điều khiên</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xác định tình trạng của máy nén và thi ết bị</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xác định tình trạng thiết bị điện và tự động</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tình trạng ga, dầu, nước làm mát, chât tải lạnh ...</w:t>
      </w:r>
    </w:p>
    <w:p w:rsidR="00283742" w:rsidRPr="00E7064B" w:rsidRDefault="00283742" w:rsidP="00E82D8F">
      <w:pPr>
        <w:pStyle w:val="BodyText"/>
        <w:numPr>
          <w:ilvl w:val="0"/>
          <w:numId w:val="22"/>
        </w:numPr>
        <w:shd w:val="clear" w:color="auto" w:fill="auto"/>
        <w:tabs>
          <w:tab w:val="left" w:pos="313"/>
        </w:tabs>
        <w:spacing w:before="0" w:after="0" w:line="451" w:lineRule="exact"/>
        <w:ind w:left="20" w:firstLine="0"/>
        <w:rPr>
          <w:b/>
          <w:sz w:val="26"/>
          <w:szCs w:val="26"/>
          <w:u w:val="single"/>
        </w:rPr>
      </w:pPr>
      <w:r w:rsidRPr="00E7064B">
        <w:rPr>
          <w:rStyle w:val="BodyTextChar1"/>
          <w:b/>
          <w:color w:val="000000"/>
          <w:sz w:val="26"/>
          <w:szCs w:val="26"/>
          <w:u w:val="single"/>
          <w:lang w:eastAsia="vi-VN"/>
        </w:rPr>
        <w:t>CÁC TIÊU CHÍ TH ỰC HIỆN</w:t>
      </w:r>
    </w:p>
    <w:p w:rsidR="00283742" w:rsidRPr="00E7064B" w:rsidRDefault="00283742" w:rsidP="00283742">
      <w:pPr>
        <w:pStyle w:val="BodyText"/>
        <w:numPr>
          <w:ilvl w:val="0"/>
          <w:numId w:val="2"/>
        </w:numPr>
        <w:shd w:val="clear" w:color="auto" w:fill="auto"/>
        <w:tabs>
          <w:tab w:val="left" w:pos="169"/>
        </w:tabs>
        <w:spacing w:before="0" w:after="0" w:line="451" w:lineRule="exact"/>
        <w:ind w:left="20" w:firstLine="0"/>
        <w:rPr>
          <w:sz w:val="26"/>
          <w:szCs w:val="26"/>
        </w:rPr>
      </w:pPr>
      <w:r w:rsidRPr="00E7064B">
        <w:rPr>
          <w:rStyle w:val="BodyTextChar1"/>
          <w:color w:val="000000"/>
          <w:sz w:val="26"/>
          <w:szCs w:val="26"/>
          <w:lang w:eastAsia="vi-VN"/>
        </w:rPr>
        <w:t>Đánh giá được tình trạng chung của hệ thống máy và thiết bị lạnh</w:t>
      </w:r>
    </w:p>
    <w:p w:rsidR="00283742" w:rsidRPr="00E7064B" w:rsidRDefault="00283742" w:rsidP="00283742">
      <w:pPr>
        <w:pStyle w:val="BodyText"/>
        <w:numPr>
          <w:ilvl w:val="0"/>
          <w:numId w:val="2"/>
        </w:numPr>
        <w:shd w:val="clear" w:color="auto" w:fill="auto"/>
        <w:tabs>
          <w:tab w:val="left" w:pos="169"/>
        </w:tabs>
        <w:spacing w:before="0" w:after="0" w:line="451" w:lineRule="exact"/>
        <w:ind w:left="20" w:firstLine="0"/>
        <w:rPr>
          <w:sz w:val="26"/>
          <w:szCs w:val="26"/>
        </w:rPr>
      </w:pPr>
      <w:r w:rsidRPr="00E7064B">
        <w:rPr>
          <w:rStyle w:val="BodyTextChar1"/>
          <w:color w:val="000000"/>
          <w:sz w:val="26"/>
          <w:szCs w:val="26"/>
          <w:lang w:eastAsia="vi-VN"/>
        </w:rPr>
        <w:t>Đánh giá được tình trạng của điện nguồn, điện điều khiên</w:t>
      </w:r>
    </w:p>
    <w:p w:rsidR="00283742" w:rsidRPr="00E7064B" w:rsidRDefault="00283742" w:rsidP="00283742">
      <w:pPr>
        <w:pStyle w:val="BodyText"/>
        <w:numPr>
          <w:ilvl w:val="0"/>
          <w:numId w:val="2"/>
        </w:numPr>
        <w:shd w:val="clear" w:color="auto" w:fill="auto"/>
        <w:tabs>
          <w:tab w:val="left" w:pos="169"/>
        </w:tabs>
        <w:spacing w:before="0" w:after="16" w:line="230" w:lineRule="exact"/>
        <w:ind w:left="20" w:firstLine="0"/>
        <w:rPr>
          <w:sz w:val="26"/>
          <w:szCs w:val="26"/>
        </w:rPr>
      </w:pPr>
      <w:r w:rsidRPr="00E7064B">
        <w:rPr>
          <w:rStyle w:val="BodyTextChar1"/>
          <w:color w:val="000000"/>
          <w:sz w:val="26"/>
          <w:szCs w:val="26"/>
          <w:lang w:eastAsia="vi-VN"/>
        </w:rPr>
        <w:t>Đánh giá được tình trạng của các thiết bị điện và tự động</w:t>
      </w:r>
    </w:p>
    <w:p w:rsidR="00283742" w:rsidRPr="00E7064B" w:rsidRDefault="00283742" w:rsidP="00283742">
      <w:pPr>
        <w:pStyle w:val="BodyText"/>
        <w:numPr>
          <w:ilvl w:val="0"/>
          <w:numId w:val="2"/>
        </w:numPr>
        <w:shd w:val="clear" w:color="auto" w:fill="auto"/>
        <w:tabs>
          <w:tab w:val="left" w:pos="169"/>
        </w:tabs>
        <w:spacing w:before="0" w:after="0" w:line="442" w:lineRule="exact"/>
        <w:ind w:left="20" w:firstLine="0"/>
        <w:rPr>
          <w:sz w:val="26"/>
          <w:szCs w:val="26"/>
        </w:rPr>
      </w:pPr>
      <w:r w:rsidRPr="00E7064B">
        <w:rPr>
          <w:rStyle w:val="BodyTextChar1"/>
          <w:color w:val="000000"/>
          <w:sz w:val="26"/>
          <w:szCs w:val="26"/>
          <w:lang w:eastAsia="vi-VN"/>
        </w:rPr>
        <w:t>Đánh giá được tình trạng của ga, dầu, nước làm mát, chât tải lạnh ...</w:t>
      </w:r>
    </w:p>
    <w:p w:rsidR="00283742" w:rsidRPr="00E7064B" w:rsidRDefault="00283742" w:rsidP="00E82D8F">
      <w:pPr>
        <w:pStyle w:val="BodyText"/>
        <w:numPr>
          <w:ilvl w:val="0"/>
          <w:numId w:val="22"/>
        </w:numPr>
        <w:shd w:val="clear" w:color="auto" w:fill="auto"/>
        <w:tabs>
          <w:tab w:val="left" w:pos="399"/>
        </w:tabs>
        <w:spacing w:before="0" w:after="0" w:line="442" w:lineRule="exact"/>
        <w:ind w:left="20" w:firstLine="0"/>
        <w:rPr>
          <w:b/>
          <w:sz w:val="26"/>
          <w:szCs w:val="26"/>
          <w:u w:val="single"/>
        </w:rPr>
      </w:pPr>
      <w:r w:rsidRPr="00E7064B">
        <w:rPr>
          <w:rStyle w:val="BodyTextChar1"/>
          <w:b/>
          <w:color w:val="000000"/>
          <w:sz w:val="26"/>
          <w:szCs w:val="26"/>
          <w:u w:val="single"/>
          <w:lang w:eastAsia="vi-VN"/>
        </w:rPr>
        <w:lastRenderedPageBreak/>
        <w:t>CÁC KỸ NĂNG VÀ KIẾN THỨC THIẾT YẾU</w:t>
      </w:r>
    </w:p>
    <w:p w:rsidR="00283742" w:rsidRPr="00E7064B" w:rsidRDefault="00283742" w:rsidP="00E82D8F">
      <w:pPr>
        <w:pStyle w:val="BodyText"/>
        <w:numPr>
          <w:ilvl w:val="0"/>
          <w:numId w:val="23"/>
        </w:numPr>
        <w:shd w:val="clear" w:color="auto" w:fill="auto"/>
        <w:tabs>
          <w:tab w:val="left" w:pos="265"/>
        </w:tabs>
        <w:spacing w:before="0" w:after="0" w:line="442" w:lineRule="exact"/>
        <w:ind w:left="20" w:firstLine="0"/>
        <w:rPr>
          <w:sz w:val="26"/>
          <w:szCs w:val="26"/>
        </w:rPr>
      </w:pPr>
      <w:r w:rsidRPr="00E7064B">
        <w:rPr>
          <w:rStyle w:val="BodyTextChar1"/>
          <w:color w:val="000000"/>
          <w:sz w:val="26"/>
          <w:szCs w:val="26"/>
          <w:lang w:eastAsia="vi-VN"/>
        </w:rPr>
        <w:t>Kỹ năng</w:t>
      </w:r>
    </w:p>
    <w:p w:rsidR="00283742" w:rsidRPr="00E7064B" w:rsidRDefault="00283742" w:rsidP="00283742">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Quan sát, nhận biết tình trạng của hệ thống máy và thiết bị</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Đọc được đồng hồ, mắt ga ...</w:t>
      </w:r>
    </w:p>
    <w:p w:rsidR="00283742" w:rsidRPr="00E7064B" w:rsidRDefault="00283742" w:rsidP="00E82D8F">
      <w:pPr>
        <w:pStyle w:val="BodyText"/>
        <w:numPr>
          <w:ilvl w:val="0"/>
          <w:numId w:val="23"/>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283742" w:rsidRPr="00E7064B" w:rsidRDefault="00283742" w:rsidP="0028374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vận hành hệ thống lạnh</w:t>
      </w:r>
    </w:p>
    <w:p w:rsidR="00283742" w:rsidRPr="00E7064B" w:rsidRDefault="00283742" w:rsidP="0028374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câu tạo, hoạt động của các thiết bị lạnh</w:t>
      </w:r>
    </w:p>
    <w:p w:rsidR="00283742" w:rsidRPr="00E7064B" w:rsidRDefault="00283742" w:rsidP="0028374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câu tạo, hoạt động của các thiết bị điện</w:t>
      </w:r>
    </w:p>
    <w:p w:rsidR="00283742" w:rsidRPr="00E7064B" w:rsidRDefault="00283742" w:rsidP="00E82D8F">
      <w:pPr>
        <w:pStyle w:val="BodyText"/>
        <w:numPr>
          <w:ilvl w:val="0"/>
          <w:numId w:val="22"/>
        </w:numPr>
        <w:shd w:val="clear" w:color="auto" w:fill="auto"/>
        <w:tabs>
          <w:tab w:val="left" w:pos="385"/>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right="300" w:firstLine="0"/>
        <w:rPr>
          <w:sz w:val="26"/>
          <w:szCs w:val="26"/>
        </w:rPr>
      </w:pPr>
      <w:r w:rsidRPr="00E7064B">
        <w:rPr>
          <w:rStyle w:val="BodyTextChar1"/>
          <w:color w:val="000000"/>
          <w:sz w:val="26"/>
          <w:szCs w:val="26"/>
          <w:lang w:eastAsia="vi-VN"/>
        </w:rPr>
        <w:t>Bản vẽ sơ đồ nguyên lý của hệ thống -Bản vẽ nguyên lý c âu tạo thiết bị</w:t>
      </w:r>
    </w:p>
    <w:p w:rsidR="00283742" w:rsidRPr="00E7064B" w:rsidRDefault="00283742" w:rsidP="00283742">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Nhật ký vận hành</w:t>
      </w:r>
    </w:p>
    <w:p w:rsidR="00283742" w:rsidRPr="00E7064B" w:rsidRDefault="00283742" w:rsidP="00283742">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Dụng cụ kiêm tra chuyên dụng</w:t>
      </w:r>
    </w:p>
    <w:p w:rsidR="00283742" w:rsidRPr="00E7064B" w:rsidRDefault="00283742" w:rsidP="00283742">
      <w:pPr>
        <w:rPr>
          <w:rStyle w:val="Headerorfooter4"/>
          <w:b/>
          <w:color w:val="000000"/>
          <w:sz w:val="26"/>
          <w:szCs w:val="26"/>
          <w:u w:val="single"/>
          <w:lang w:eastAsia="vi-VN"/>
        </w:rPr>
      </w:pPr>
      <w:r w:rsidRPr="00E7064B">
        <w:rPr>
          <w:rStyle w:val="Headerorfooter4"/>
          <w:color w:val="000000"/>
          <w:sz w:val="26"/>
          <w:szCs w:val="26"/>
          <w:lang w:eastAsia="vi-VN"/>
        </w:rPr>
        <w:t>V</w:t>
      </w:r>
      <w:r w:rsidRPr="00E7064B">
        <w:rPr>
          <w:rStyle w:val="Headerorfooter4"/>
          <w:b/>
          <w:color w:val="000000"/>
          <w:sz w:val="26"/>
          <w:szCs w:val="26"/>
          <w:u w:val="single"/>
          <w:lang w:eastAsia="vi-VN"/>
        </w:rPr>
        <w:t>. TIÊU CHÍ VÀ CÁCH TH ỨC ĐÁNH GIÁ KỸ NĂNG</w:t>
      </w:r>
    </w:p>
    <w:tbl>
      <w:tblPr>
        <w:tblW w:w="0" w:type="auto"/>
        <w:tblInd w:w="5" w:type="dxa"/>
        <w:tblLayout w:type="fixed"/>
        <w:tblCellMar>
          <w:left w:w="0" w:type="dxa"/>
          <w:right w:w="0" w:type="dxa"/>
        </w:tblCellMar>
        <w:tblLook w:val="0000"/>
      </w:tblPr>
      <w:tblGrid>
        <w:gridCol w:w="4272"/>
        <w:gridCol w:w="4013"/>
      </w:tblGrid>
      <w:tr w:rsidR="00283742" w:rsidRPr="00E7064B" w:rsidTr="00283742">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283742" w:rsidRPr="00E7064B" w:rsidRDefault="00283742" w:rsidP="002837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83742" w:rsidRPr="00E7064B" w:rsidTr="00283742">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394" w:lineRule="exact"/>
              <w:ind w:left="120" w:firstLine="0"/>
              <w:rPr>
                <w:sz w:val="26"/>
                <w:szCs w:val="26"/>
              </w:rPr>
            </w:pPr>
            <w:r w:rsidRPr="00E7064B">
              <w:rPr>
                <w:color w:val="000000"/>
                <w:sz w:val="26"/>
                <w:szCs w:val="26"/>
                <w:lang w:eastAsia="vi-VN"/>
              </w:rPr>
              <w:t>- Đánh giá đúng tình trạng chung của hệ thống máy và thiết bị lạnh</w:t>
            </w:r>
          </w:p>
        </w:tc>
        <w:tc>
          <w:tcPr>
            <w:tcW w:w="4013"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394" w:lineRule="exact"/>
              <w:ind w:firstLine="0"/>
              <w:jc w:val="both"/>
              <w:rPr>
                <w:sz w:val="26"/>
                <w:szCs w:val="26"/>
              </w:rPr>
            </w:pPr>
            <w:r w:rsidRPr="00E7064B">
              <w:rPr>
                <w:color w:val="000000"/>
                <w:sz w:val="26"/>
                <w:szCs w:val="26"/>
                <w:lang w:eastAsia="vi-VN"/>
              </w:rPr>
              <w:t>Quan sát và dùng dụng cụ chuyên dụng đê kiêm tra</w:t>
            </w:r>
          </w:p>
        </w:tc>
      </w:tr>
      <w:tr w:rsidR="00283742" w:rsidRPr="00E7064B" w:rsidTr="00283742">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394" w:lineRule="exact"/>
              <w:ind w:left="120" w:firstLine="0"/>
              <w:rPr>
                <w:sz w:val="26"/>
                <w:szCs w:val="26"/>
              </w:rPr>
            </w:pPr>
            <w:r w:rsidRPr="00E7064B">
              <w:rPr>
                <w:color w:val="000000"/>
                <w:sz w:val="26"/>
                <w:szCs w:val="26"/>
                <w:lang w:eastAsia="vi-VN"/>
              </w:rPr>
              <w:t>- Đánh giá đúng tình trạng của các thiết bị điện và tự động</w:t>
            </w:r>
          </w:p>
        </w:tc>
        <w:tc>
          <w:tcPr>
            <w:tcW w:w="4013"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394" w:lineRule="exact"/>
              <w:ind w:firstLine="0"/>
              <w:jc w:val="both"/>
              <w:rPr>
                <w:sz w:val="26"/>
                <w:szCs w:val="26"/>
              </w:rPr>
            </w:pPr>
            <w:r w:rsidRPr="00E7064B">
              <w:rPr>
                <w:color w:val="000000"/>
                <w:sz w:val="26"/>
                <w:szCs w:val="26"/>
                <w:lang w:eastAsia="vi-VN"/>
              </w:rPr>
              <w:t>Quan sát và dùng dụng cụ chuyên dụng đê kiêm tra</w:t>
            </w:r>
          </w:p>
        </w:tc>
      </w:tr>
      <w:tr w:rsidR="00283742" w:rsidRPr="00E7064B" w:rsidTr="00283742">
        <w:tblPrEx>
          <w:tblCellMar>
            <w:top w:w="0" w:type="dxa"/>
            <w:left w:w="0" w:type="dxa"/>
            <w:bottom w:w="0" w:type="dxa"/>
            <w:right w:w="0" w:type="dxa"/>
          </w:tblCellMar>
        </w:tblPrEx>
        <w:trPr>
          <w:trHeight w:hRule="exact" w:val="950"/>
        </w:trPr>
        <w:tc>
          <w:tcPr>
            <w:tcW w:w="4272" w:type="dxa"/>
            <w:tcBorders>
              <w:top w:val="single" w:sz="4" w:space="0" w:color="auto"/>
              <w:left w:val="single" w:sz="4" w:space="0" w:color="auto"/>
              <w:bottom w:val="nil"/>
              <w:right w:val="nil"/>
            </w:tcBorders>
            <w:shd w:val="clear" w:color="auto" w:fill="FFFFFF"/>
          </w:tcPr>
          <w:p w:rsidR="00283742" w:rsidRPr="00E7064B" w:rsidRDefault="00283742" w:rsidP="00283742">
            <w:pPr>
              <w:pStyle w:val="BodyText"/>
              <w:shd w:val="clear" w:color="auto" w:fill="auto"/>
              <w:spacing w:before="0" w:after="0" w:line="398" w:lineRule="exact"/>
              <w:ind w:left="120" w:firstLine="0"/>
              <w:rPr>
                <w:sz w:val="26"/>
                <w:szCs w:val="26"/>
              </w:rPr>
            </w:pPr>
            <w:r w:rsidRPr="00E7064B">
              <w:rPr>
                <w:color w:val="000000"/>
                <w:sz w:val="26"/>
                <w:szCs w:val="26"/>
                <w:lang w:eastAsia="vi-VN"/>
              </w:rPr>
              <w:t>- Đánh giá đúng tình trạng của ga, dầu, nước làm mát, ch ât tải lạnh ...</w:t>
            </w:r>
          </w:p>
        </w:tc>
        <w:tc>
          <w:tcPr>
            <w:tcW w:w="4013" w:type="dxa"/>
            <w:tcBorders>
              <w:top w:val="single" w:sz="4" w:space="0" w:color="auto"/>
              <w:left w:val="single" w:sz="4" w:space="0" w:color="auto"/>
              <w:bottom w:val="nil"/>
              <w:right w:val="single" w:sz="4" w:space="0" w:color="auto"/>
            </w:tcBorders>
            <w:shd w:val="clear" w:color="auto" w:fill="FFFFFF"/>
          </w:tcPr>
          <w:p w:rsidR="00283742" w:rsidRPr="00E7064B" w:rsidRDefault="00283742" w:rsidP="00283742">
            <w:pPr>
              <w:pStyle w:val="BodyText"/>
              <w:shd w:val="clear" w:color="auto" w:fill="auto"/>
              <w:spacing w:before="0" w:after="0" w:line="398" w:lineRule="exact"/>
              <w:ind w:firstLine="0"/>
              <w:jc w:val="both"/>
              <w:rPr>
                <w:sz w:val="26"/>
                <w:szCs w:val="26"/>
              </w:rPr>
            </w:pPr>
            <w:r w:rsidRPr="00E7064B">
              <w:rPr>
                <w:color w:val="000000"/>
                <w:sz w:val="26"/>
                <w:szCs w:val="26"/>
                <w:lang w:eastAsia="vi-VN"/>
              </w:rPr>
              <w:t>Quan sát và dùng dụng cụ chuyên dụng đê kiêm tra</w:t>
            </w:r>
          </w:p>
        </w:tc>
      </w:tr>
      <w:tr w:rsidR="00283742" w:rsidRPr="00E7064B" w:rsidTr="00283742">
        <w:tblPrEx>
          <w:tblCellMar>
            <w:top w:w="0" w:type="dxa"/>
            <w:left w:w="0" w:type="dxa"/>
            <w:bottom w:w="0" w:type="dxa"/>
            <w:right w:w="0" w:type="dxa"/>
          </w:tblCellMar>
        </w:tblPrEx>
        <w:trPr>
          <w:trHeight w:hRule="exact" w:val="955"/>
        </w:trPr>
        <w:tc>
          <w:tcPr>
            <w:tcW w:w="4272" w:type="dxa"/>
            <w:tcBorders>
              <w:top w:val="single" w:sz="4" w:space="0" w:color="auto"/>
              <w:left w:val="single" w:sz="4" w:space="0" w:color="auto"/>
              <w:bottom w:val="single" w:sz="4" w:space="0" w:color="auto"/>
              <w:right w:val="nil"/>
            </w:tcBorders>
            <w:shd w:val="clear" w:color="auto" w:fill="FFFFFF"/>
          </w:tcPr>
          <w:p w:rsidR="00283742" w:rsidRPr="00E7064B" w:rsidRDefault="00283742" w:rsidP="00283742">
            <w:pPr>
              <w:pStyle w:val="BodyText"/>
              <w:shd w:val="clear" w:color="auto" w:fill="auto"/>
              <w:spacing w:before="0" w:after="0" w:line="389" w:lineRule="exact"/>
              <w:ind w:left="120" w:firstLine="0"/>
              <w:rPr>
                <w:sz w:val="26"/>
                <w:szCs w:val="26"/>
              </w:rPr>
            </w:pPr>
            <w:r w:rsidRPr="00E7064B">
              <w:rPr>
                <w:color w:val="000000"/>
                <w:sz w:val="26"/>
                <w:szCs w:val="26"/>
                <w:lang w:eastAsia="vi-VN"/>
              </w:rPr>
              <w:t>- Đánh giá đúng tình trạng của điện nguồn, điện điều khiên</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283742" w:rsidRPr="00E7064B" w:rsidRDefault="00283742" w:rsidP="00283742">
            <w:pPr>
              <w:pStyle w:val="BodyText"/>
              <w:shd w:val="clear" w:color="auto" w:fill="auto"/>
              <w:spacing w:before="0" w:after="0" w:line="389" w:lineRule="exact"/>
              <w:ind w:firstLine="0"/>
              <w:jc w:val="both"/>
              <w:rPr>
                <w:sz w:val="26"/>
                <w:szCs w:val="26"/>
              </w:rPr>
            </w:pPr>
            <w:r w:rsidRPr="00E7064B">
              <w:rPr>
                <w:color w:val="000000"/>
                <w:sz w:val="26"/>
                <w:szCs w:val="26"/>
                <w:lang w:eastAsia="vi-VN"/>
              </w:rPr>
              <w:t>Quan sát và dùng dụng cụ chuyên dụng đê kiêm tra</w:t>
            </w:r>
          </w:p>
        </w:tc>
      </w:tr>
    </w:tbl>
    <w:p w:rsidR="00283742" w:rsidRPr="00E7064B" w:rsidRDefault="00283742" w:rsidP="00283742">
      <w:pPr>
        <w:rPr>
          <w:rFonts w:ascii="Times New Roman" w:hAnsi="Times New Roman" w:cs="Times New Roman"/>
          <w:sz w:val="26"/>
          <w:szCs w:val="26"/>
        </w:rPr>
      </w:pPr>
    </w:p>
    <w:p w:rsidR="00283742" w:rsidRPr="00E7064B" w:rsidRDefault="00283742" w:rsidP="00283742">
      <w:pPr>
        <w:pStyle w:val="BodyText"/>
        <w:shd w:val="clear" w:color="auto" w:fill="auto"/>
        <w:spacing w:before="0" w:after="0" w:line="466" w:lineRule="exact"/>
        <w:ind w:left="20" w:right="1740" w:firstLine="1700"/>
        <w:rPr>
          <w:sz w:val="26"/>
          <w:szCs w:val="26"/>
        </w:rPr>
      </w:pPr>
      <w:r w:rsidRPr="00E7064B">
        <w:rPr>
          <w:rStyle w:val="BodyTextChar1"/>
          <w:color w:val="000000"/>
          <w:sz w:val="26"/>
          <w:szCs w:val="26"/>
          <w:lang w:eastAsia="vi-VN"/>
        </w:rPr>
        <w:t>TIÊU CHUẨN THỰC HIỆN CÔNG VIỆC Tên Công việc: VẬN HÀNH HỆ THỐNG LẠNH Mã số Công việc: B02</w:t>
      </w:r>
    </w:p>
    <w:p w:rsidR="00283742" w:rsidRPr="00E7064B" w:rsidRDefault="00283742" w:rsidP="00283742">
      <w:pPr>
        <w:rPr>
          <w:rFonts w:ascii="Times New Roman" w:hAnsi="Times New Roman" w:cs="Times New Roman"/>
          <w:sz w:val="26"/>
          <w:szCs w:val="26"/>
        </w:rPr>
      </w:pPr>
    </w:p>
    <w:p w:rsidR="00283742" w:rsidRPr="00E7064B" w:rsidRDefault="00283742" w:rsidP="00E82D8F">
      <w:pPr>
        <w:pStyle w:val="BodyText"/>
        <w:numPr>
          <w:ilvl w:val="0"/>
          <w:numId w:val="24"/>
        </w:numPr>
        <w:shd w:val="clear" w:color="auto" w:fill="auto"/>
        <w:tabs>
          <w:tab w:val="left" w:pos="217"/>
        </w:tabs>
        <w:spacing w:before="0" w:after="185" w:line="230" w:lineRule="exact"/>
        <w:ind w:left="20" w:firstLine="0"/>
        <w:rPr>
          <w:b/>
          <w:sz w:val="26"/>
          <w:szCs w:val="26"/>
          <w:u w:val="single"/>
        </w:rPr>
      </w:pPr>
      <w:r w:rsidRPr="00E7064B">
        <w:rPr>
          <w:rStyle w:val="BodyTextChar1"/>
          <w:b/>
          <w:color w:val="000000"/>
          <w:sz w:val="26"/>
          <w:szCs w:val="26"/>
          <w:u w:val="single"/>
          <w:lang w:eastAsia="vi-VN"/>
        </w:rPr>
        <w:t>MÔ TẢ CÔNG VIỆC</w:t>
      </w:r>
    </w:p>
    <w:p w:rsidR="00283742" w:rsidRPr="00E7064B" w:rsidRDefault="00283742" w:rsidP="00283742">
      <w:pPr>
        <w:pStyle w:val="BodyText"/>
        <w:numPr>
          <w:ilvl w:val="0"/>
          <w:numId w:val="2"/>
        </w:numPr>
        <w:shd w:val="clear" w:color="auto" w:fill="auto"/>
        <w:tabs>
          <w:tab w:val="left" w:pos="174"/>
        </w:tabs>
        <w:spacing w:before="0" w:after="49" w:line="230" w:lineRule="exact"/>
        <w:ind w:left="20" w:firstLine="0"/>
        <w:rPr>
          <w:sz w:val="26"/>
          <w:szCs w:val="26"/>
        </w:rPr>
      </w:pPr>
      <w:r w:rsidRPr="00E7064B">
        <w:rPr>
          <w:rStyle w:val="BodyTextChar1"/>
          <w:color w:val="000000"/>
          <w:sz w:val="26"/>
          <w:szCs w:val="26"/>
          <w:lang w:eastAsia="vi-VN"/>
        </w:rPr>
        <w:t>Câp điện, câp nước giải nhiệt, chât tải lạnh ...</w:t>
      </w:r>
    </w:p>
    <w:p w:rsidR="00283742" w:rsidRPr="00E7064B" w:rsidRDefault="00283742" w:rsidP="00283742">
      <w:pPr>
        <w:pStyle w:val="BodyText"/>
        <w:numPr>
          <w:ilvl w:val="0"/>
          <w:numId w:val="2"/>
        </w:numPr>
        <w:shd w:val="clear" w:color="auto" w:fill="auto"/>
        <w:tabs>
          <w:tab w:val="left" w:pos="183"/>
        </w:tabs>
        <w:spacing w:before="0" w:after="0" w:line="394" w:lineRule="exact"/>
        <w:ind w:left="20" w:right="320" w:firstLine="0"/>
        <w:rPr>
          <w:sz w:val="26"/>
          <w:szCs w:val="26"/>
        </w:rPr>
      </w:pPr>
      <w:r w:rsidRPr="00E7064B">
        <w:rPr>
          <w:rStyle w:val="BodyTextChar1"/>
          <w:color w:val="000000"/>
          <w:sz w:val="26"/>
          <w:szCs w:val="26"/>
          <w:lang w:eastAsia="vi-VN"/>
        </w:rPr>
        <w:t>Thử đóng ngăt máy nén, lăng nghe tiêng động lạ, rung động bât thường đê kịp thời xử lý khi có sự cố</w:t>
      </w:r>
    </w:p>
    <w:p w:rsidR="00283742" w:rsidRPr="00E7064B" w:rsidRDefault="00283742" w:rsidP="00283742">
      <w:pPr>
        <w:pStyle w:val="BodyText"/>
        <w:numPr>
          <w:ilvl w:val="0"/>
          <w:numId w:val="2"/>
        </w:numPr>
        <w:shd w:val="clear" w:color="auto" w:fill="auto"/>
        <w:tabs>
          <w:tab w:val="left" w:pos="183"/>
        </w:tabs>
        <w:spacing w:before="0" w:after="0" w:line="398" w:lineRule="exact"/>
        <w:ind w:left="20" w:right="320" w:firstLine="0"/>
        <w:rPr>
          <w:sz w:val="26"/>
          <w:szCs w:val="26"/>
        </w:rPr>
      </w:pPr>
      <w:r w:rsidRPr="00E7064B">
        <w:rPr>
          <w:rStyle w:val="BodyTextChar1"/>
          <w:color w:val="000000"/>
          <w:sz w:val="26"/>
          <w:szCs w:val="26"/>
          <w:lang w:eastAsia="vi-VN"/>
        </w:rPr>
        <w:t>Cho máy nén và toàn b ộ hệ thống làm việc theo quy trình vận hành không tải và có tải</w:t>
      </w:r>
    </w:p>
    <w:p w:rsidR="00283742" w:rsidRPr="00E7064B" w:rsidRDefault="00283742" w:rsidP="00283742">
      <w:pPr>
        <w:pStyle w:val="BodyText"/>
        <w:numPr>
          <w:ilvl w:val="0"/>
          <w:numId w:val="2"/>
        </w:numPr>
        <w:shd w:val="clear" w:color="auto" w:fill="auto"/>
        <w:tabs>
          <w:tab w:val="left" w:pos="164"/>
        </w:tabs>
        <w:spacing w:before="0" w:after="180" w:line="230" w:lineRule="exact"/>
        <w:ind w:left="20" w:firstLine="0"/>
        <w:rPr>
          <w:sz w:val="26"/>
          <w:szCs w:val="26"/>
        </w:rPr>
      </w:pPr>
      <w:r w:rsidRPr="00E7064B">
        <w:rPr>
          <w:rStyle w:val="BodyTextChar1"/>
          <w:color w:val="000000"/>
          <w:sz w:val="26"/>
          <w:szCs w:val="26"/>
          <w:lang w:eastAsia="vi-VN"/>
        </w:rPr>
        <w:t>Xác định chê độ làm việc ổn định của hệ thống</w:t>
      </w:r>
    </w:p>
    <w:p w:rsidR="00283742" w:rsidRPr="00E7064B" w:rsidRDefault="00283742" w:rsidP="00283742">
      <w:pPr>
        <w:pStyle w:val="BodyText"/>
        <w:numPr>
          <w:ilvl w:val="0"/>
          <w:numId w:val="2"/>
        </w:numPr>
        <w:shd w:val="clear" w:color="auto" w:fill="auto"/>
        <w:tabs>
          <w:tab w:val="left" w:pos="164"/>
        </w:tabs>
        <w:spacing w:before="0" w:after="161" w:line="230" w:lineRule="exact"/>
        <w:ind w:left="20" w:firstLine="0"/>
        <w:rPr>
          <w:sz w:val="26"/>
          <w:szCs w:val="26"/>
        </w:rPr>
      </w:pPr>
      <w:r w:rsidRPr="00E7064B">
        <w:rPr>
          <w:rStyle w:val="BodyTextChar1"/>
          <w:color w:val="000000"/>
          <w:sz w:val="26"/>
          <w:szCs w:val="26"/>
          <w:lang w:eastAsia="vi-VN"/>
        </w:rPr>
        <w:t>Xác định các thông số điện làm việc ổn định</w:t>
      </w:r>
    </w:p>
    <w:p w:rsidR="00953FC7" w:rsidRPr="00E7064B" w:rsidRDefault="00E7064B" w:rsidP="00E82D8F">
      <w:pPr>
        <w:pStyle w:val="BodyText"/>
        <w:numPr>
          <w:ilvl w:val="0"/>
          <w:numId w:val="24"/>
        </w:numPr>
        <w:shd w:val="clear" w:color="auto" w:fill="auto"/>
        <w:tabs>
          <w:tab w:val="left" w:pos="313"/>
        </w:tabs>
        <w:spacing w:before="0" w:after="0" w:line="230" w:lineRule="exact"/>
        <w:ind w:left="20" w:firstLine="0"/>
        <w:rPr>
          <w:b/>
          <w:sz w:val="26"/>
          <w:szCs w:val="26"/>
          <w:u w:val="single"/>
        </w:rPr>
      </w:pPr>
      <w:r>
        <w:rPr>
          <w:rStyle w:val="BodyTextChar1"/>
          <w:b/>
          <w:color w:val="000000"/>
          <w:sz w:val="26"/>
          <w:szCs w:val="26"/>
          <w:u w:val="single"/>
          <w:lang w:eastAsia="vi-VN"/>
        </w:rPr>
        <w:t xml:space="preserve">CÁC </w:t>
      </w:r>
      <w:r w:rsidR="00953FC7" w:rsidRPr="00E7064B">
        <w:rPr>
          <w:rStyle w:val="BodyTextChar1"/>
          <w:b/>
          <w:color w:val="000000"/>
          <w:sz w:val="26"/>
          <w:szCs w:val="26"/>
          <w:u w:val="single"/>
          <w:lang w:eastAsia="vi-VN"/>
        </w:rPr>
        <w:t xml:space="preserve"> TIÊU CHÍ TH ỰC HIỆN:</w:t>
      </w:r>
    </w:p>
    <w:p w:rsidR="00953FC7" w:rsidRPr="00E7064B" w:rsidRDefault="00953FC7" w:rsidP="00953FC7">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lastRenderedPageBreak/>
        <w:t>Câp đúng nguồn điện theo yêu cầu của hệ thống</w:t>
      </w:r>
    </w:p>
    <w:p w:rsidR="00953FC7" w:rsidRPr="00E7064B" w:rsidRDefault="00953FC7" w:rsidP="00953FC7">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được bât thường của máy qua rung động và tiêng kêu</w:t>
      </w:r>
    </w:p>
    <w:p w:rsidR="00953FC7" w:rsidRPr="00E7064B" w:rsidRDefault="00953FC7" w:rsidP="00953FC7">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Vận hành đúng quy trình</w:t>
      </w:r>
    </w:p>
    <w:p w:rsidR="00953FC7" w:rsidRPr="00E7064B" w:rsidRDefault="00953FC7" w:rsidP="00953FC7">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Xác định được chê độ làm việc ổn định của hệ thống</w:t>
      </w:r>
    </w:p>
    <w:p w:rsidR="00953FC7" w:rsidRPr="00E7064B" w:rsidRDefault="00953FC7" w:rsidP="00E82D8F">
      <w:pPr>
        <w:pStyle w:val="BodyText"/>
        <w:numPr>
          <w:ilvl w:val="0"/>
          <w:numId w:val="24"/>
        </w:numPr>
        <w:shd w:val="clear" w:color="auto" w:fill="auto"/>
        <w:tabs>
          <w:tab w:val="left" w:pos="399"/>
        </w:tabs>
        <w:spacing w:before="0" w:after="0"/>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953FC7" w:rsidRPr="00E7064B" w:rsidRDefault="00953FC7" w:rsidP="00E82D8F">
      <w:pPr>
        <w:pStyle w:val="BodyText"/>
        <w:numPr>
          <w:ilvl w:val="0"/>
          <w:numId w:val="25"/>
        </w:numPr>
        <w:shd w:val="clear" w:color="auto" w:fill="auto"/>
        <w:tabs>
          <w:tab w:val="left" w:pos="265"/>
        </w:tabs>
        <w:spacing w:before="0" w:after="0"/>
        <w:ind w:left="20" w:firstLine="0"/>
        <w:rPr>
          <w:sz w:val="26"/>
          <w:szCs w:val="26"/>
        </w:rPr>
      </w:pPr>
      <w:r w:rsidRPr="00E7064B">
        <w:rPr>
          <w:rStyle w:val="BodyTextChar1"/>
          <w:color w:val="000000"/>
          <w:sz w:val="26"/>
          <w:szCs w:val="26"/>
          <w:lang w:eastAsia="vi-VN"/>
        </w:rPr>
        <w:t>Kỹ năng</w:t>
      </w:r>
    </w:p>
    <w:p w:rsidR="00953FC7" w:rsidRPr="00E7064B" w:rsidRDefault="00953FC7" w:rsidP="00953FC7">
      <w:pPr>
        <w:pStyle w:val="BodyText"/>
        <w:numPr>
          <w:ilvl w:val="0"/>
          <w:numId w:val="2"/>
        </w:numPr>
        <w:shd w:val="clear" w:color="auto" w:fill="auto"/>
        <w:tabs>
          <w:tab w:val="left" w:pos="169"/>
        </w:tabs>
        <w:spacing w:before="0" w:after="0"/>
        <w:ind w:left="20" w:firstLine="0"/>
        <w:rPr>
          <w:sz w:val="26"/>
          <w:szCs w:val="26"/>
        </w:rPr>
      </w:pPr>
      <w:r w:rsidRPr="00E7064B">
        <w:rPr>
          <w:rStyle w:val="BodyTextChar1"/>
          <w:color w:val="000000"/>
          <w:sz w:val="26"/>
          <w:szCs w:val="26"/>
          <w:lang w:eastAsia="vi-VN"/>
        </w:rPr>
        <w:t>Đóng, ngăt điện cho bơm quạt</w:t>
      </w:r>
    </w:p>
    <w:p w:rsidR="00953FC7" w:rsidRPr="00E7064B" w:rsidRDefault="00953FC7" w:rsidP="00953FC7">
      <w:pPr>
        <w:pStyle w:val="BodyText"/>
        <w:numPr>
          <w:ilvl w:val="0"/>
          <w:numId w:val="2"/>
        </w:numPr>
        <w:shd w:val="clear" w:color="auto" w:fill="auto"/>
        <w:tabs>
          <w:tab w:val="left" w:pos="169"/>
        </w:tabs>
        <w:spacing w:before="0" w:after="0"/>
        <w:ind w:left="20" w:right="320" w:firstLine="0"/>
        <w:rPr>
          <w:sz w:val="26"/>
          <w:szCs w:val="26"/>
        </w:rPr>
      </w:pPr>
      <w:r w:rsidRPr="00E7064B">
        <w:rPr>
          <w:rStyle w:val="BodyTextChar1"/>
          <w:color w:val="000000"/>
          <w:sz w:val="26"/>
          <w:szCs w:val="26"/>
          <w:lang w:eastAsia="vi-VN"/>
        </w:rPr>
        <w:t>Đóng, ngăt điện cho máy nén và h ệ thống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thiêt bị th</w:t>
      </w:r>
      <w:r w:rsidRPr="00E7064B">
        <w:rPr>
          <w:color w:val="000000"/>
          <w:sz w:val="26"/>
          <w:szCs w:val="26"/>
          <w:u w:val="single"/>
          <w:lang w:eastAsia="vi-VN"/>
        </w:rPr>
        <w:t>ành</w:t>
      </w:r>
      <w:r w:rsidRPr="00E7064B">
        <w:rPr>
          <w:rStyle w:val="BodyTextChar1"/>
          <w:color w:val="000000"/>
          <w:sz w:val="26"/>
          <w:szCs w:val="26"/>
          <w:lang w:eastAsia="vi-VN"/>
        </w:rPr>
        <w:t xml:space="preserve"> thạo</w:t>
      </w:r>
    </w:p>
    <w:p w:rsidR="00953FC7" w:rsidRPr="00E7064B" w:rsidRDefault="00953FC7" w:rsidP="00953FC7">
      <w:pPr>
        <w:pStyle w:val="BodyText"/>
        <w:numPr>
          <w:ilvl w:val="0"/>
          <w:numId w:val="2"/>
        </w:numPr>
        <w:shd w:val="clear" w:color="auto" w:fill="auto"/>
        <w:tabs>
          <w:tab w:val="left" w:pos="178"/>
        </w:tabs>
        <w:spacing w:before="0" w:after="0"/>
        <w:ind w:left="20" w:firstLine="0"/>
        <w:rPr>
          <w:sz w:val="26"/>
          <w:szCs w:val="26"/>
        </w:rPr>
      </w:pPr>
      <w:r w:rsidRPr="00E7064B">
        <w:rPr>
          <w:rStyle w:val="BodyTextChar1"/>
          <w:color w:val="000000"/>
          <w:sz w:val="26"/>
          <w:szCs w:val="26"/>
          <w:lang w:eastAsia="vi-VN"/>
        </w:rPr>
        <w:t>Sử dụng thành thạo áp kê, nhiệt kê</w:t>
      </w:r>
    </w:p>
    <w:p w:rsidR="00953FC7" w:rsidRPr="00E7064B" w:rsidRDefault="00953FC7" w:rsidP="00953FC7">
      <w:pPr>
        <w:pStyle w:val="BodyText"/>
        <w:numPr>
          <w:ilvl w:val="0"/>
          <w:numId w:val="2"/>
        </w:numPr>
        <w:shd w:val="clear" w:color="auto" w:fill="auto"/>
        <w:tabs>
          <w:tab w:val="left" w:pos="178"/>
        </w:tabs>
        <w:spacing w:before="0" w:after="0"/>
        <w:ind w:left="20" w:firstLine="0"/>
        <w:rPr>
          <w:sz w:val="26"/>
          <w:szCs w:val="26"/>
        </w:rPr>
      </w:pPr>
      <w:r w:rsidRPr="00E7064B">
        <w:rPr>
          <w:rStyle w:val="BodyTextChar1"/>
          <w:color w:val="000000"/>
          <w:sz w:val="26"/>
          <w:szCs w:val="26"/>
          <w:lang w:eastAsia="vi-VN"/>
        </w:rPr>
        <w:t>Sử dụng thành thạo các thiêt bị đo điện</w:t>
      </w:r>
    </w:p>
    <w:p w:rsidR="00953FC7" w:rsidRPr="00E7064B" w:rsidRDefault="00953FC7" w:rsidP="00E82D8F">
      <w:pPr>
        <w:pStyle w:val="BodyText"/>
        <w:numPr>
          <w:ilvl w:val="0"/>
          <w:numId w:val="25"/>
        </w:numPr>
        <w:shd w:val="clear" w:color="auto" w:fill="auto"/>
        <w:tabs>
          <w:tab w:val="left" w:pos="342"/>
        </w:tabs>
        <w:spacing w:before="0" w:after="0"/>
        <w:ind w:left="20" w:right="320" w:firstLine="0"/>
        <w:rPr>
          <w:sz w:val="26"/>
          <w:szCs w:val="26"/>
        </w:rPr>
      </w:pPr>
      <w:r w:rsidRPr="00E7064B">
        <w:rPr>
          <w:rStyle w:val="BodyTextChar1"/>
          <w:color w:val="000000"/>
          <w:sz w:val="26"/>
          <w:szCs w:val="26"/>
          <w:lang w:eastAsia="vi-VN"/>
        </w:rPr>
        <w:t>Kiến thức -Vận hành bơm q uạt -Vận hành máy nén l ạ</w:t>
      </w:r>
      <w:r w:rsidRPr="00E7064B">
        <w:rPr>
          <w:color w:val="000000"/>
          <w:sz w:val="26"/>
          <w:szCs w:val="26"/>
          <w:u w:val="single"/>
          <w:lang w:eastAsia="vi-VN"/>
        </w:rPr>
        <w:t>nh</w:t>
      </w:r>
      <w:r w:rsidRPr="00E7064B">
        <w:rPr>
          <w:rStyle w:val="BodyTextChar1"/>
          <w:color w:val="000000"/>
          <w:sz w:val="26"/>
          <w:szCs w:val="26"/>
          <w:lang w:eastAsia="vi-VN"/>
        </w:rPr>
        <w:t xml:space="preserve">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lạ</w:t>
      </w:r>
      <w:r w:rsidRPr="00E7064B">
        <w:rPr>
          <w:color w:val="000000"/>
          <w:sz w:val="26"/>
          <w:szCs w:val="26"/>
          <w:u w:val="single"/>
          <w:lang w:eastAsia="vi-VN"/>
        </w:rPr>
        <w:t>nh</w:t>
      </w:r>
    </w:p>
    <w:p w:rsidR="00953FC7" w:rsidRPr="00E7064B" w:rsidRDefault="003C7D54" w:rsidP="00953FC7">
      <w:pPr>
        <w:pStyle w:val="BodyText"/>
        <w:numPr>
          <w:ilvl w:val="0"/>
          <w:numId w:val="2"/>
        </w:numPr>
        <w:shd w:val="clear" w:color="auto" w:fill="auto"/>
        <w:tabs>
          <w:tab w:val="left" w:pos="174"/>
        </w:tabs>
        <w:spacing w:before="0" w:after="0"/>
        <w:ind w:left="20" w:firstLine="0"/>
        <w:rPr>
          <w:sz w:val="26"/>
          <w:szCs w:val="26"/>
        </w:rPr>
      </w:pPr>
      <w:r>
        <w:rPr>
          <w:rStyle w:val="BodyTextChar1"/>
          <w:color w:val="000000"/>
          <w:sz w:val="26"/>
          <w:szCs w:val="26"/>
          <w:lang w:eastAsia="vi-VN"/>
        </w:rPr>
        <w:t>THỰC</w:t>
      </w:r>
      <w:r w:rsidR="00953FC7" w:rsidRPr="00E7064B">
        <w:rPr>
          <w:rStyle w:val="BodyTextChar1"/>
          <w:color w:val="000000"/>
          <w:sz w:val="26"/>
          <w:szCs w:val="26"/>
          <w:lang w:eastAsia="vi-VN"/>
        </w:rPr>
        <w:t xml:space="preserve"> hành đo điện</w:t>
      </w:r>
    </w:p>
    <w:p w:rsidR="00953FC7" w:rsidRPr="00E7064B" w:rsidRDefault="00953FC7" w:rsidP="00E82D8F">
      <w:pPr>
        <w:pStyle w:val="BodyText"/>
        <w:numPr>
          <w:ilvl w:val="0"/>
          <w:numId w:val="24"/>
        </w:numPr>
        <w:shd w:val="clear" w:color="auto" w:fill="auto"/>
        <w:tabs>
          <w:tab w:val="left" w:pos="385"/>
        </w:tabs>
        <w:spacing w:before="0" w:after="0"/>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953FC7" w:rsidRPr="00E7064B" w:rsidRDefault="00953FC7" w:rsidP="00953FC7">
      <w:pPr>
        <w:pStyle w:val="BodyText"/>
        <w:numPr>
          <w:ilvl w:val="0"/>
          <w:numId w:val="2"/>
        </w:numPr>
        <w:shd w:val="clear" w:color="auto" w:fill="auto"/>
        <w:tabs>
          <w:tab w:val="left" w:pos="169"/>
        </w:tabs>
        <w:spacing w:before="0" w:after="279" w:line="230" w:lineRule="exact"/>
        <w:ind w:left="20" w:firstLine="0"/>
        <w:rPr>
          <w:sz w:val="26"/>
          <w:szCs w:val="26"/>
        </w:rPr>
      </w:pPr>
      <w:r w:rsidRPr="00E7064B">
        <w:rPr>
          <w:rStyle w:val="BodyTextChar1"/>
          <w:color w:val="000000"/>
          <w:sz w:val="26"/>
          <w:szCs w:val="26"/>
          <w:lang w:eastAsia="vi-VN"/>
        </w:rPr>
        <w:t>Bảng điêu khiên</w:t>
      </w:r>
    </w:p>
    <w:p w:rsidR="00953FC7" w:rsidRPr="00E7064B" w:rsidRDefault="00953FC7" w:rsidP="00953FC7">
      <w:pPr>
        <w:pStyle w:val="BodyText"/>
        <w:numPr>
          <w:ilvl w:val="0"/>
          <w:numId w:val="2"/>
        </w:numPr>
        <w:shd w:val="clear" w:color="auto" w:fill="auto"/>
        <w:tabs>
          <w:tab w:val="left" w:pos="164"/>
        </w:tabs>
        <w:spacing w:before="0" w:after="0" w:line="230" w:lineRule="exact"/>
        <w:ind w:left="20" w:firstLine="0"/>
        <w:rPr>
          <w:sz w:val="26"/>
          <w:szCs w:val="26"/>
        </w:rPr>
      </w:pPr>
      <w:r w:rsidRPr="00E7064B">
        <w:rPr>
          <w:rStyle w:val="BodyTextChar1"/>
          <w:color w:val="000000"/>
          <w:sz w:val="26"/>
          <w:szCs w:val="26"/>
          <w:lang w:eastAsia="vi-VN"/>
        </w:rPr>
        <w:t>Áp kế, Nhiệt kế</w:t>
      </w:r>
    </w:p>
    <w:p w:rsidR="00953FC7" w:rsidRPr="00E7064B" w:rsidRDefault="00953FC7" w:rsidP="00953FC7">
      <w:pPr>
        <w:pStyle w:val="Tablecaption0"/>
        <w:numPr>
          <w:ilvl w:val="0"/>
          <w:numId w:val="2"/>
        </w:numPr>
        <w:shd w:val="clear" w:color="auto" w:fill="auto"/>
        <w:tabs>
          <w:tab w:val="left" w:pos="149"/>
        </w:tabs>
        <w:spacing w:after="156" w:line="230" w:lineRule="exact"/>
        <w:rPr>
          <w:sz w:val="26"/>
          <w:szCs w:val="26"/>
        </w:rPr>
      </w:pPr>
      <w:r w:rsidRPr="00E7064B">
        <w:rPr>
          <w:rStyle w:val="Tablecaption"/>
          <w:color w:val="000000"/>
          <w:sz w:val="26"/>
          <w:szCs w:val="26"/>
          <w:lang w:eastAsia="vi-VN"/>
        </w:rPr>
        <w:t>Đồng hồ vạn năng, Ampe kìm</w:t>
      </w:r>
    </w:p>
    <w:p w:rsidR="00953FC7" w:rsidRPr="00E7064B" w:rsidRDefault="00953FC7" w:rsidP="00953FC7">
      <w:pPr>
        <w:pStyle w:val="Tablecaption0"/>
        <w:shd w:val="clear" w:color="auto" w:fill="auto"/>
        <w:spacing w:line="230" w:lineRule="exact"/>
        <w:rPr>
          <w:b/>
          <w:sz w:val="26"/>
          <w:szCs w:val="26"/>
          <w:u w:val="single"/>
        </w:rPr>
      </w:pPr>
      <w:r w:rsidRPr="00E7064B">
        <w:rPr>
          <w:rStyle w:val="Tablecaption"/>
          <w:b/>
          <w:color w:val="000000"/>
          <w:sz w:val="26"/>
          <w:szCs w:val="26"/>
          <w:u w:val="single"/>
          <w:lang w:eastAsia="vi-VN"/>
        </w:rPr>
        <w:t>V. TIÊU CHÍ VÀ CÁCH TH ỨC ĐÁNH GIÁ KỸ NĂNG</w:t>
      </w:r>
      <w:r w:rsidR="00E7064B" w:rsidRPr="00E7064B">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72"/>
        <w:gridCol w:w="4013"/>
      </w:tblGrid>
      <w:tr w:rsidR="00953FC7" w:rsidRPr="00E7064B" w:rsidTr="00953FC7">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953FC7">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953FC7" w:rsidRPr="00E7064B" w:rsidRDefault="00953FC7" w:rsidP="00953FC7">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953FC7">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953FC7" w:rsidRPr="00E7064B" w:rsidTr="00953FC7">
        <w:tblPrEx>
          <w:tblCellMar>
            <w:top w:w="0" w:type="dxa"/>
            <w:left w:w="0" w:type="dxa"/>
            <w:bottom w:w="0" w:type="dxa"/>
            <w:right w:w="0" w:type="dxa"/>
          </w:tblCellMar>
        </w:tblPrEx>
        <w:trPr>
          <w:trHeight w:hRule="exact" w:val="869"/>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953FC7">
            <w:pPr>
              <w:pStyle w:val="BodyText"/>
              <w:shd w:val="clear" w:color="auto" w:fill="auto"/>
              <w:spacing w:before="0" w:after="0" w:line="394" w:lineRule="exact"/>
              <w:ind w:left="120" w:firstLine="0"/>
              <w:rPr>
                <w:sz w:val="26"/>
                <w:szCs w:val="26"/>
              </w:rPr>
            </w:pPr>
            <w:r w:rsidRPr="00E7064B">
              <w:rPr>
                <w:color w:val="000000"/>
                <w:sz w:val="26"/>
                <w:szCs w:val="26"/>
                <w:lang w:eastAsia="vi-VN"/>
              </w:rPr>
              <w:t>- Nguồn điện được câp đúng theo yêu cầu của hệ thống</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953FC7">
            <w:pPr>
              <w:pStyle w:val="BodyText"/>
              <w:shd w:val="clear" w:color="auto" w:fill="auto"/>
              <w:spacing w:before="0" w:after="0" w:line="394" w:lineRule="exact"/>
              <w:ind w:firstLine="0"/>
              <w:jc w:val="both"/>
              <w:rPr>
                <w:sz w:val="26"/>
                <w:szCs w:val="26"/>
              </w:rPr>
            </w:pPr>
            <w:r w:rsidRPr="00E7064B">
              <w:rPr>
                <w:color w:val="000000"/>
                <w:sz w:val="26"/>
                <w:szCs w:val="26"/>
                <w:lang w:eastAsia="vi-VN"/>
              </w:rPr>
              <w:t>- Dùng thiết bị đo đánh giá thông số nguồn điện</w:t>
            </w:r>
          </w:p>
        </w:tc>
      </w:tr>
      <w:tr w:rsidR="00953FC7" w:rsidRPr="00E7064B" w:rsidTr="00953FC7">
        <w:tblPrEx>
          <w:tblCellMar>
            <w:top w:w="0" w:type="dxa"/>
            <w:left w:w="0" w:type="dxa"/>
            <w:bottom w:w="0" w:type="dxa"/>
            <w:right w:w="0" w:type="dxa"/>
          </w:tblCellMar>
        </w:tblPrEx>
        <w:trPr>
          <w:trHeight w:hRule="exact" w:val="950"/>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953FC7">
            <w:pPr>
              <w:pStyle w:val="BodyText"/>
              <w:shd w:val="clear" w:color="auto" w:fill="auto"/>
              <w:spacing w:before="0" w:after="0" w:line="230" w:lineRule="exact"/>
              <w:ind w:firstLine="0"/>
              <w:jc w:val="center"/>
              <w:rPr>
                <w:sz w:val="26"/>
                <w:szCs w:val="26"/>
              </w:rPr>
            </w:pPr>
            <w:r w:rsidRPr="00E7064B">
              <w:rPr>
                <w:color w:val="000000"/>
                <w:sz w:val="26"/>
                <w:szCs w:val="26"/>
                <w:lang w:eastAsia="vi-VN"/>
              </w:rPr>
              <w:t>- Phát hiện đúng bât thường của máy</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953FC7">
            <w:pPr>
              <w:pStyle w:val="BodyText"/>
              <w:shd w:val="clear" w:color="auto" w:fill="auto"/>
              <w:spacing w:before="0" w:after="0" w:line="389" w:lineRule="exact"/>
              <w:ind w:firstLine="0"/>
              <w:jc w:val="both"/>
              <w:rPr>
                <w:sz w:val="26"/>
                <w:szCs w:val="26"/>
              </w:rPr>
            </w:pPr>
            <w:r w:rsidRPr="00E7064B">
              <w:rPr>
                <w:color w:val="000000"/>
                <w:sz w:val="26"/>
                <w:szCs w:val="26"/>
                <w:lang w:eastAsia="vi-VN"/>
              </w:rPr>
              <w:t>- Quan sát và lắng nghe tiếng động khi vận hành</w:t>
            </w:r>
          </w:p>
        </w:tc>
      </w:tr>
      <w:tr w:rsidR="00953FC7" w:rsidRPr="00E7064B" w:rsidTr="00953FC7">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953FC7" w:rsidRPr="00E7064B" w:rsidRDefault="00953FC7" w:rsidP="00953FC7">
            <w:pPr>
              <w:pStyle w:val="BodyText"/>
              <w:shd w:val="clear" w:color="auto" w:fill="auto"/>
              <w:spacing w:before="0" w:after="0" w:line="230" w:lineRule="exact"/>
              <w:ind w:firstLine="0"/>
              <w:jc w:val="center"/>
              <w:rPr>
                <w:sz w:val="26"/>
                <w:szCs w:val="26"/>
              </w:rPr>
            </w:pPr>
            <w:r w:rsidRPr="00E7064B">
              <w:rPr>
                <w:color w:val="000000"/>
                <w:sz w:val="26"/>
                <w:szCs w:val="26"/>
                <w:lang w:eastAsia="vi-VN"/>
              </w:rPr>
              <w:t>- Vận hành hệ thống đúng quy trình</w:t>
            </w:r>
          </w:p>
        </w:tc>
        <w:tc>
          <w:tcPr>
            <w:tcW w:w="4013" w:type="dxa"/>
            <w:tcBorders>
              <w:top w:val="single" w:sz="4" w:space="0" w:color="auto"/>
              <w:left w:val="single" w:sz="4" w:space="0" w:color="auto"/>
              <w:bottom w:val="nil"/>
              <w:right w:val="single" w:sz="4" w:space="0" w:color="auto"/>
            </w:tcBorders>
            <w:shd w:val="clear" w:color="auto" w:fill="FFFFFF"/>
          </w:tcPr>
          <w:p w:rsidR="00953FC7" w:rsidRPr="00E7064B" w:rsidRDefault="00953FC7" w:rsidP="00953FC7">
            <w:pPr>
              <w:pStyle w:val="BodyText"/>
              <w:shd w:val="clear" w:color="auto" w:fill="auto"/>
              <w:spacing w:before="0" w:after="0" w:line="398" w:lineRule="exact"/>
              <w:ind w:firstLine="0"/>
              <w:jc w:val="both"/>
              <w:rPr>
                <w:sz w:val="26"/>
                <w:szCs w:val="26"/>
              </w:rPr>
            </w:pPr>
            <w:r w:rsidRPr="00E7064B">
              <w:rPr>
                <w:color w:val="000000"/>
                <w:sz w:val="26"/>
                <w:szCs w:val="26"/>
                <w:lang w:eastAsia="vi-VN"/>
              </w:rPr>
              <w:t>- Kiêm tra quy trình vận hành của thiết kế đã đề ra</w:t>
            </w:r>
          </w:p>
        </w:tc>
      </w:tr>
      <w:tr w:rsidR="00953FC7" w:rsidRPr="00E7064B" w:rsidTr="00953FC7">
        <w:tblPrEx>
          <w:tblCellMar>
            <w:top w:w="0" w:type="dxa"/>
            <w:left w:w="0" w:type="dxa"/>
            <w:bottom w:w="0" w:type="dxa"/>
            <w:right w:w="0" w:type="dxa"/>
          </w:tblCellMar>
        </w:tblPrEx>
        <w:trPr>
          <w:trHeight w:hRule="exact" w:val="1349"/>
        </w:trPr>
        <w:tc>
          <w:tcPr>
            <w:tcW w:w="4272" w:type="dxa"/>
            <w:tcBorders>
              <w:top w:val="single" w:sz="4" w:space="0" w:color="auto"/>
              <w:left w:val="single" w:sz="4" w:space="0" w:color="auto"/>
              <w:bottom w:val="single" w:sz="4" w:space="0" w:color="auto"/>
              <w:right w:val="nil"/>
            </w:tcBorders>
            <w:shd w:val="clear" w:color="auto" w:fill="FFFFFF"/>
          </w:tcPr>
          <w:p w:rsidR="00953FC7" w:rsidRPr="00E7064B" w:rsidRDefault="00953FC7" w:rsidP="00953FC7">
            <w:pPr>
              <w:pStyle w:val="BodyText"/>
              <w:shd w:val="clear" w:color="auto" w:fill="auto"/>
              <w:spacing w:before="0" w:after="0" w:line="394" w:lineRule="exact"/>
              <w:ind w:left="120" w:firstLine="0"/>
              <w:rPr>
                <w:sz w:val="26"/>
                <w:szCs w:val="26"/>
              </w:rPr>
            </w:pPr>
            <w:r w:rsidRPr="00E7064B">
              <w:rPr>
                <w:color w:val="000000"/>
                <w:sz w:val="26"/>
                <w:szCs w:val="26"/>
                <w:lang w:eastAsia="vi-VN"/>
              </w:rPr>
              <w:t>- Xác định đúng chế độ làm việc ổn định của hệ thống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953FC7" w:rsidRPr="00E7064B" w:rsidRDefault="00953FC7" w:rsidP="00953FC7">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các thông số làm việc của hệ thống thông qua các thi ết bị đo</w:t>
            </w:r>
          </w:p>
        </w:tc>
      </w:tr>
    </w:tbl>
    <w:p w:rsidR="00953FC7" w:rsidRPr="00E7064B" w:rsidRDefault="00953FC7" w:rsidP="00283742">
      <w:pPr>
        <w:rPr>
          <w:rFonts w:ascii="Times New Roman" w:hAnsi="Times New Roman" w:cs="Times New Roman"/>
          <w:sz w:val="26"/>
          <w:szCs w:val="26"/>
        </w:rPr>
      </w:pPr>
    </w:p>
    <w:p w:rsidR="00953FC7" w:rsidRPr="00E7064B" w:rsidRDefault="00953FC7" w:rsidP="00953FC7">
      <w:pPr>
        <w:pStyle w:val="BodyText"/>
        <w:shd w:val="clear" w:color="auto" w:fill="auto"/>
        <w:spacing w:before="0" w:after="37" w:line="230" w:lineRule="exact"/>
        <w:ind w:left="380" w:firstLine="0"/>
        <w:jc w:val="center"/>
        <w:rPr>
          <w:sz w:val="26"/>
          <w:szCs w:val="26"/>
        </w:rPr>
      </w:pPr>
      <w:r w:rsidRPr="00E7064B">
        <w:rPr>
          <w:rStyle w:val="BodyTextChar1"/>
          <w:color w:val="000000"/>
          <w:sz w:val="26"/>
          <w:szCs w:val="26"/>
          <w:lang w:eastAsia="vi-VN"/>
        </w:rPr>
        <w:t>TIÊU CHUẨN THỰC HIỆN CÔNG VIỆC</w:t>
      </w:r>
    </w:p>
    <w:p w:rsidR="0017597F" w:rsidRPr="00E7064B" w:rsidRDefault="0017597F" w:rsidP="0017597F">
      <w:pPr>
        <w:pStyle w:val="BodyText"/>
        <w:shd w:val="clear" w:color="auto" w:fill="auto"/>
        <w:spacing w:before="0" w:after="0" w:line="427" w:lineRule="exact"/>
        <w:ind w:left="20" w:right="580" w:firstLine="0"/>
        <w:rPr>
          <w:sz w:val="26"/>
          <w:szCs w:val="26"/>
        </w:rPr>
      </w:pPr>
      <w:r w:rsidRPr="00E7064B">
        <w:rPr>
          <w:rStyle w:val="BodyTextChar1"/>
          <w:color w:val="000000"/>
          <w:sz w:val="26"/>
          <w:szCs w:val="26"/>
          <w:lang w:eastAsia="vi-VN"/>
        </w:rPr>
        <w:t>Tên Công việc: ĐIỀU CHỈNH CÁC THÔNG S Ố CHO PHÙ HỢP VỚI YÊU CẦU CÔNG NGH Ệ Mã số Công việc: B03</w:t>
      </w:r>
    </w:p>
    <w:p w:rsidR="0017597F" w:rsidRPr="00E7064B" w:rsidRDefault="0017597F" w:rsidP="00E82D8F">
      <w:pPr>
        <w:pStyle w:val="BodyText"/>
        <w:numPr>
          <w:ilvl w:val="0"/>
          <w:numId w:val="26"/>
        </w:numPr>
        <w:shd w:val="clear" w:color="auto" w:fill="auto"/>
        <w:tabs>
          <w:tab w:val="left" w:pos="222"/>
        </w:tabs>
        <w:spacing w:before="0" w:after="0" w:line="230" w:lineRule="exact"/>
        <w:ind w:left="20" w:firstLine="0"/>
        <w:rPr>
          <w:b/>
          <w:sz w:val="26"/>
          <w:szCs w:val="26"/>
          <w:u w:val="single"/>
        </w:rPr>
      </w:pPr>
      <w:r w:rsidRPr="00E7064B">
        <w:rPr>
          <w:rStyle w:val="BodyTextChar1"/>
          <w:b/>
          <w:color w:val="000000"/>
          <w:sz w:val="26"/>
          <w:szCs w:val="26"/>
          <w:u w:val="single"/>
          <w:lang w:eastAsia="vi-VN"/>
        </w:rPr>
        <w:t>MÔ TẢ CÔNG VIỆC</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Lập bảng các thông số vận hành của hệ thống theo yêu cầu của công nghệ</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nhiệt độ bay hơi, nhiệt độ buồng lạnh, nhiệt độ ngưng tụ.</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lastRenderedPageBreak/>
        <w:t>Điêu chỉnh phá băng cho dàn lạnh</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xả khí không ngưng cho hệ thống</w:t>
      </w:r>
    </w:p>
    <w:p w:rsidR="0017597F" w:rsidRPr="00E7064B" w:rsidRDefault="0017597F" w:rsidP="0017597F">
      <w:pPr>
        <w:pStyle w:val="BodyText"/>
        <w:numPr>
          <w:ilvl w:val="0"/>
          <w:numId w:val="2"/>
        </w:numPr>
        <w:shd w:val="clear" w:color="auto" w:fill="auto"/>
        <w:tabs>
          <w:tab w:val="left" w:pos="202"/>
        </w:tabs>
        <w:spacing w:before="0" w:after="0" w:line="398" w:lineRule="exact"/>
        <w:ind w:left="20" w:right="300" w:firstLine="0"/>
        <w:rPr>
          <w:sz w:val="26"/>
          <w:szCs w:val="26"/>
        </w:rPr>
      </w:pPr>
      <w:r w:rsidRPr="00E7064B">
        <w:rPr>
          <w:rStyle w:val="BodyTextChar1"/>
          <w:color w:val="000000"/>
          <w:sz w:val="26"/>
          <w:szCs w:val="26"/>
          <w:lang w:eastAsia="vi-VN"/>
        </w:rPr>
        <w:t>Điêu chỉnh mức lỏng bình bay hơi, bình tách lỏng, bình trung gian, bình chứa tuần hoàn</w:t>
      </w:r>
    </w:p>
    <w:p w:rsidR="0017597F" w:rsidRPr="00E7064B" w:rsidRDefault="0017597F" w:rsidP="0017597F">
      <w:pPr>
        <w:pStyle w:val="BodyText"/>
        <w:numPr>
          <w:ilvl w:val="0"/>
          <w:numId w:val="2"/>
        </w:numPr>
        <w:shd w:val="clear" w:color="auto" w:fill="auto"/>
        <w:tabs>
          <w:tab w:val="left" w:pos="169"/>
        </w:tabs>
        <w:spacing w:before="0" w:after="0" w:line="442" w:lineRule="exact"/>
        <w:ind w:left="20" w:firstLine="0"/>
        <w:rPr>
          <w:sz w:val="26"/>
          <w:szCs w:val="26"/>
        </w:rPr>
      </w:pPr>
      <w:r w:rsidRPr="00E7064B">
        <w:rPr>
          <w:rStyle w:val="BodyTextChar1"/>
          <w:color w:val="000000"/>
          <w:sz w:val="26"/>
          <w:szCs w:val="26"/>
          <w:lang w:eastAsia="vi-VN"/>
        </w:rPr>
        <w:t>Điêu chỉnh các thiêt bị tự động</w:t>
      </w:r>
    </w:p>
    <w:p w:rsidR="0017597F" w:rsidRPr="00E7064B" w:rsidRDefault="0017597F" w:rsidP="00E82D8F">
      <w:pPr>
        <w:pStyle w:val="BodyText"/>
        <w:numPr>
          <w:ilvl w:val="0"/>
          <w:numId w:val="26"/>
        </w:numPr>
        <w:shd w:val="clear" w:color="auto" w:fill="auto"/>
        <w:tabs>
          <w:tab w:val="left" w:pos="318"/>
        </w:tabs>
        <w:spacing w:before="0" w:after="0" w:line="442" w:lineRule="exact"/>
        <w:ind w:left="20" w:firstLine="0"/>
        <w:rPr>
          <w:b/>
          <w:sz w:val="26"/>
          <w:szCs w:val="26"/>
          <w:u w:val="single"/>
        </w:rPr>
      </w:pPr>
      <w:r w:rsidRPr="00E7064B">
        <w:rPr>
          <w:rStyle w:val="BodyTextChar1"/>
          <w:b/>
          <w:color w:val="000000"/>
          <w:sz w:val="26"/>
          <w:szCs w:val="26"/>
          <w:u w:val="single"/>
          <w:lang w:eastAsia="vi-VN"/>
        </w:rPr>
        <w:t>CÁC TIÊU CHÍ THỰC HIỆN</w:t>
      </w:r>
    </w:p>
    <w:p w:rsidR="0017597F" w:rsidRPr="00E7064B" w:rsidRDefault="0017597F" w:rsidP="0017597F">
      <w:pPr>
        <w:pStyle w:val="BodyText"/>
        <w:numPr>
          <w:ilvl w:val="0"/>
          <w:numId w:val="2"/>
        </w:numPr>
        <w:shd w:val="clear" w:color="auto" w:fill="auto"/>
        <w:tabs>
          <w:tab w:val="left" w:pos="169"/>
        </w:tabs>
        <w:spacing w:before="0" w:after="0" w:line="442" w:lineRule="exact"/>
        <w:ind w:left="20" w:firstLine="0"/>
        <w:rPr>
          <w:sz w:val="26"/>
          <w:szCs w:val="26"/>
        </w:rPr>
      </w:pPr>
      <w:r w:rsidRPr="00E7064B">
        <w:rPr>
          <w:rStyle w:val="BodyTextChar1"/>
          <w:color w:val="000000"/>
          <w:sz w:val="26"/>
          <w:szCs w:val="26"/>
          <w:lang w:eastAsia="vi-VN"/>
        </w:rPr>
        <w:t>Lập được bảng các thông số vận hành chính xác</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van tiêt lưu</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thermostat</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van câp nước giải nhiệt cho bình ngưng</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đồng hồ phá băng tự động</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van xả khí không ngưng cho hệ thống</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mức lỏng trong các thiêt bị</w:t>
      </w:r>
    </w:p>
    <w:p w:rsidR="0017597F" w:rsidRPr="00E7064B" w:rsidRDefault="0017597F" w:rsidP="0017597F">
      <w:pPr>
        <w:pStyle w:val="BodyText"/>
        <w:numPr>
          <w:ilvl w:val="0"/>
          <w:numId w:val="2"/>
        </w:numPr>
        <w:shd w:val="clear" w:color="auto" w:fill="auto"/>
        <w:tabs>
          <w:tab w:val="left" w:pos="169"/>
        </w:tabs>
        <w:spacing w:before="0" w:after="0" w:line="437" w:lineRule="exact"/>
        <w:ind w:left="20" w:firstLine="0"/>
        <w:rPr>
          <w:sz w:val="26"/>
          <w:szCs w:val="26"/>
        </w:rPr>
      </w:pPr>
      <w:r w:rsidRPr="00E7064B">
        <w:rPr>
          <w:rStyle w:val="BodyTextChar1"/>
          <w:color w:val="000000"/>
          <w:sz w:val="26"/>
          <w:szCs w:val="26"/>
          <w:lang w:eastAsia="vi-VN"/>
        </w:rPr>
        <w:t>Điêu chỉnh được các thiêt bị tự động</w:t>
      </w:r>
    </w:p>
    <w:p w:rsidR="0017597F" w:rsidRPr="00E7064B" w:rsidRDefault="0017597F" w:rsidP="00E82D8F">
      <w:pPr>
        <w:pStyle w:val="BodyText"/>
        <w:numPr>
          <w:ilvl w:val="0"/>
          <w:numId w:val="26"/>
        </w:numPr>
        <w:shd w:val="clear" w:color="auto" w:fill="auto"/>
        <w:tabs>
          <w:tab w:val="left" w:pos="404"/>
        </w:tabs>
        <w:spacing w:before="0" w:after="0" w:line="437"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17597F" w:rsidRPr="00E7064B" w:rsidRDefault="0017597F" w:rsidP="00E82D8F">
      <w:pPr>
        <w:pStyle w:val="BodyText"/>
        <w:numPr>
          <w:ilvl w:val="0"/>
          <w:numId w:val="27"/>
        </w:numPr>
        <w:shd w:val="clear" w:color="auto" w:fill="auto"/>
        <w:tabs>
          <w:tab w:val="left" w:pos="265"/>
          <w:tab w:val="left" w:pos="404"/>
        </w:tabs>
        <w:spacing w:before="0" w:after="0" w:line="437" w:lineRule="exact"/>
        <w:ind w:left="20" w:firstLine="0"/>
        <w:rPr>
          <w:sz w:val="26"/>
          <w:szCs w:val="26"/>
        </w:rPr>
      </w:pPr>
      <w:r w:rsidRPr="00E7064B">
        <w:rPr>
          <w:rStyle w:val="BodyTextChar1"/>
          <w:color w:val="000000"/>
          <w:sz w:val="26"/>
          <w:szCs w:val="26"/>
          <w:lang w:eastAsia="vi-VN"/>
        </w:rPr>
        <w:t>Kỹ năng</w:t>
      </w:r>
    </w:p>
    <w:p w:rsidR="0017597F" w:rsidRPr="00E7064B" w:rsidRDefault="0017597F" w:rsidP="0017597F">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Thu thập được số liệu</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thành thạo van tiêt lưu</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th</w:t>
      </w:r>
      <w:r w:rsidRPr="00E7064B">
        <w:rPr>
          <w:color w:val="000000"/>
          <w:sz w:val="26"/>
          <w:szCs w:val="26"/>
          <w:u w:val="single"/>
          <w:lang w:eastAsia="vi-VN"/>
        </w:rPr>
        <w:t>ành</w:t>
      </w:r>
      <w:r w:rsidRPr="00E7064B">
        <w:rPr>
          <w:rStyle w:val="BodyTextChar1"/>
          <w:color w:val="000000"/>
          <w:sz w:val="26"/>
          <w:szCs w:val="26"/>
          <w:lang w:eastAsia="vi-VN"/>
        </w:rPr>
        <w:t xml:space="preserve"> thạo thermostat</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thành thạo van câp nước giải nhiệt bình ngưng</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thành thạo đồng hồ phá băng</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th</w:t>
      </w:r>
      <w:r w:rsidRPr="00E7064B">
        <w:rPr>
          <w:color w:val="000000"/>
          <w:sz w:val="26"/>
          <w:szCs w:val="26"/>
          <w:u w:val="single"/>
          <w:lang w:eastAsia="vi-VN"/>
        </w:rPr>
        <w:t>ành</w:t>
      </w:r>
      <w:r w:rsidRPr="00E7064B">
        <w:rPr>
          <w:rStyle w:val="BodyTextChar1"/>
          <w:color w:val="000000"/>
          <w:sz w:val="26"/>
          <w:szCs w:val="26"/>
          <w:lang w:eastAsia="vi-VN"/>
        </w:rPr>
        <w:t xml:space="preserve"> thạo hệ thống xả khí không ngưng</w:t>
      </w:r>
    </w:p>
    <w:p w:rsidR="0017597F" w:rsidRPr="00E7064B" w:rsidRDefault="0017597F" w:rsidP="0017597F">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Điêu chỉnh được các thiêt bị tự động</w:t>
      </w:r>
    </w:p>
    <w:p w:rsidR="0017597F" w:rsidRPr="00E7064B" w:rsidRDefault="0017597F" w:rsidP="00E82D8F">
      <w:pPr>
        <w:pStyle w:val="Heading30"/>
        <w:numPr>
          <w:ilvl w:val="0"/>
          <w:numId w:val="27"/>
        </w:numPr>
        <w:shd w:val="clear" w:color="auto" w:fill="auto"/>
        <w:tabs>
          <w:tab w:val="left" w:pos="279"/>
        </w:tabs>
        <w:spacing w:after="0" w:line="466" w:lineRule="exact"/>
        <w:ind w:left="20"/>
        <w:rPr>
          <w:sz w:val="26"/>
          <w:szCs w:val="26"/>
        </w:rPr>
      </w:pPr>
      <w:bookmarkStart w:id="2" w:name="bookmark3"/>
      <w:r w:rsidRPr="00E7064B">
        <w:rPr>
          <w:rStyle w:val="Heading3"/>
          <w:color w:val="000000"/>
          <w:sz w:val="26"/>
          <w:szCs w:val="26"/>
          <w:lang w:eastAsia="vi-VN"/>
        </w:rPr>
        <w:t>Kiến thức</w:t>
      </w:r>
      <w:bookmarkEnd w:id="2"/>
    </w:p>
    <w:p w:rsidR="0017597F" w:rsidRPr="00E7064B" w:rsidRDefault="0017597F" w:rsidP="0017597F">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Quan sát và ghi chép</w:t>
      </w:r>
    </w:p>
    <w:p w:rsidR="0017597F" w:rsidRPr="00E7064B" w:rsidRDefault="0017597F" w:rsidP="0017597F">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làm việc của van tiết lưu</w:t>
      </w:r>
    </w:p>
    <w:p w:rsidR="0017597F" w:rsidRPr="00E7064B" w:rsidRDefault="0017597F" w:rsidP="0017597F">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ho ạt động của thermostat</w:t>
      </w:r>
    </w:p>
    <w:p w:rsidR="0017597F" w:rsidRPr="00E7064B" w:rsidRDefault="0017597F" w:rsidP="0017597F">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làm việc của thiết bị ngưng tụ</w:t>
      </w:r>
    </w:p>
    <w:p w:rsidR="0017597F" w:rsidRPr="00E7064B" w:rsidRDefault="0017597F" w:rsidP="0017597F">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làm việc của đồng hồ phá băng</w:t>
      </w:r>
    </w:p>
    <w:p w:rsidR="0017597F" w:rsidRPr="00E7064B" w:rsidRDefault="0017597F" w:rsidP="0017597F">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làm việc của van xả khí</w:t>
      </w:r>
    </w:p>
    <w:p w:rsidR="0017597F" w:rsidRPr="00E7064B" w:rsidRDefault="0017597F" w:rsidP="0017597F">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Nguyên lý làm việc của các thiết bị</w:t>
      </w:r>
    </w:p>
    <w:p w:rsidR="004D4A6C" w:rsidRPr="00E7064B" w:rsidRDefault="004D4A6C" w:rsidP="00E82D8F">
      <w:pPr>
        <w:pStyle w:val="BodyText"/>
        <w:numPr>
          <w:ilvl w:val="0"/>
          <w:numId w:val="26"/>
        </w:numPr>
        <w:shd w:val="clear" w:color="auto" w:fill="auto"/>
        <w:tabs>
          <w:tab w:val="left" w:pos="390"/>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4D4A6C" w:rsidRPr="00E7064B" w:rsidRDefault="004D4A6C" w:rsidP="004D4A6C">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Bảng và đồ thị của ga lạnh</w:t>
      </w:r>
    </w:p>
    <w:p w:rsidR="004D4A6C" w:rsidRPr="00E7064B" w:rsidRDefault="004D4A6C" w:rsidP="004D4A6C">
      <w:pPr>
        <w:pStyle w:val="BodyText"/>
        <w:numPr>
          <w:ilvl w:val="0"/>
          <w:numId w:val="2"/>
        </w:numPr>
        <w:shd w:val="clear" w:color="auto" w:fill="auto"/>
        <w:tabs>
          <w:tab w:val="left" w:pos="169"/>
        </w:tabs>
        <w:spacing w:before="0" w:after="0" w:line="470" w:lineRule="exact"/>
        <w:ind w:left="20" w:firstLine="0"/>
        <w:rPr>
          <w:sz w:val="26"/>
          <w:szCs w:val="26"/>
        </w:rPr>
      </w:pPr>
      <w:r w:rsidRPr="00E7064B">
        <w:rPr>
          <w:color w:val="000000"/>
          <w:sz w:val="26"/>
          <w:szCs w:val="26"/>
          <w:u w:val="single"/>
          <w:lang w:eastAsia="vi-VN"/>
        </w:rPr>
        <w:t>Kìm,</w:t>
      </w:r>
      <w:r w:rsidRPr="00E7064B">
        <w:rPr>
          <w:rStyle w:val="BodyTextChar1"/>
          <w:color w:val="000000"/>
          <w:sz w:val="26"/>
          <w:szCs w:val="26"/>
          <w:lang w:eastAsia="vi-VN"/>
        </w:rPr>
        <w:t xml:space="preserve"> Tuốc nơ vít</w:t>
      </w:r>
    </w:p>
    <w:p w:rsidR="004D4A6C" w:rsidRPr="00E7064B" w:rsidRDefault="004D4A6C" w:rsidP="00E82D8F">
      <w:pPr>
        <w:pStyle w:val="Tablecaption0"/>
        <w:numPr>
          <w:ilvl w:val="0"/>
          <w:numId w:val="28"/>
        </w:numPr>
        <w:shd w:val="clear" w:color="auto" w:fill="auto"/>
        <w:tabs>
          <w:tab w:val="left" w:pos="149"/>
        </w:tabs>
        <w:spacing w:line="470" w:lineRule="exact"/>
        <w:rPr>
          <w:sz w:val="26"/>
          <w:szCs w:val="26"/>
        </w:rPr>
      </w:pPr>
      <w:r w:rsidRPr="00E7064B">
        <w:rPr>
          <w:rStyle w:val="Tablecaption"/>
          <w:color w:val="000000"/>
          <w:sz w:val="26"/>
          <w:szCs w:val="26"/>
          <w:lang w:eastAsia="vi-VN"/>
        </w:rPr>
        <w:lastRenderedPageBreak/>
        <w:t>Dụng cụ chuyên dụng</w:t>
      </w:r>
    </w:p>
    <w:p w:rsidR="004D4A6C" w:rsidRPr="00E7064B" w:rsidRDefault="004D4A6C" w:rsidP="00E82D8F">
      <w:pPr>
        <w:pStyle w:val="Tablecaption0"/>
        <w:numPr>
          <w:ilvl w:val="0"/>
          <w:numId w:val="29"/>
        </w:numPr>
        <w:shd w:val="clear" w:color="auto" w:fill="auto"/>
        <w:tabs>
          <w:tab w:val="left" w:pos="278"/>
        </w:tabs>
        <w:spacing w:line="230" w:lineRule="exact"/>
        <w:rPr>
          <w:b/>
          <w:sz w:val="26"/>
          <w:szCs w:val="26"/>
          <w:u w:val="single"/>
        </w:rPr>
      </w:pPr>
      <w:r w:rsidRPr="00E7064B">
        <w:rPr>
          <w:rStyle w:val="Tablecaption"/>
          <w:b/>
          <w:color w:val="000000"/>
          <w:sz w:val="26"/>
          <w:szCs w:val="26"/>
          <w:u w:val="single"/>
          <w:lang w:eastAsia="vi-VN"/>
        </w:rPr>
        <w:t>TIÊU CHÍ VÀ CÁCH TH ỨC ĐÁNH GIÁ KỸ NĂNG</w:t>
      </w:r>
      <w:r w:rsidR="00E7064B" w:rsidRPr="00E7064B">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72"/>
        <w:gridCol w:w="4013"/>
      </w:tblGrid>
      <w:tr w:rsidR="004D4A6C" w:rsidRPr="00E7064B" w:rsidTr="004D4A6C">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rp*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 </w:t>
            </w:r>
            <w:r w:rsidRPr="00E7064B">
              <w:rPr>
                <w:rStyle w:val="BodytextGeorgia6"/>
                <w:rFonts w:ascii="Times New Roman" w:hAnsi="Times New Roman" w:cs="Times New Roman"/>
                <w:color w:val="000000"/>
                <w:sz w:val="26"/>
                <w:szCs w:val="26"/>
                <w:lang w:eastAsia="vi-VN"/>
              </w:rPr>
              <w:t>r</w:t>
            </w:r>
          </w:p>
          <w:p w:rsidR="004D4A6C" w:rsidRPr="00E7064B" w:rsidRDefault="004D4A6C" w:rsidP="004D4A6C">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4D4A6C" w:rsidRPr="00E7064B" w:rsidTr="004D4A6C">
        <w:tblPrEx>
          <w:tblCellMar>
            <w:top w:w="0" w:type="dxa"/>
            <w:left w:w="0" w:type="dxa"/>
            <w:bottom w:w="0" w:type="dxa"/>
            <w:right w:w="0" w:type="dxa"/>
          </w:tblCellMar>
        </w:tblPrEx>
        <w:trPr>
          <w:trHeight w:hRule="exact" w:val="552"/>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230" w:lineRule="exact"/>
              <w:ind w:firstLine="0"/>
              <w:jc w:val="center"/>
              <w:rPr>
                <w:sz w:val="26"/>
                <w:szCs w:val="26"/>
              </w:rPr>
            </w:pPr>
            <w:r w:rsidRPr="00E7064B">
              <w:rPr>
                <w:color w:val="000000"/>
                <w:sz w:val="26"/>
                <w:szCs w:val="26"/>
                <w:lang w:eastAsia="vi-VN"/>
              </w:rPr>
              <w:t>- Xác định đúng thông số vận hành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230" w:lineRule="exact"/>
              <w:ind w:firstLine="0"/>
              <w:jc w:val="center"/>
              <w:rPr>
                <w:sz w:val="26"/>
                <w:szCs w:val="26"/>
              </w:rPr>
            </w:pPr>
            <w:r w:rsidRPr="00E7064B">
              <w:rPr>
                <w:color w:val="000000"/>
                <w:sz w:val="26"/>
                <w:szCs w:val="26"/>
                <w:lang w:eastAsia="vi-VN"/>
              </w:rPr>
              <w:t>Quan sát thông qua các thi ết bị đo</w:t>
            </w:r>
          </w:p>
        </w:tc>
      </w:tr>
      <w:tr w:rsidR="004D4A6C" w:rsidRPr="00E7064B" w:rsidTr="004D4A6C">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389" w:lineRule="exact"/>
              <w:ind w:left="120" w:firstLine="0"/>
              <w:rPr>
                <w:sz w:val="26"/>
                <w:szCs w:val="26"/>
              </w:rPr>
            </w:pPr>
            <w:r w:rsidRPr="00E7064B">
              <w:rPr>
                <w:color w:val="000000"/>
                <w:sz w:val="26"/>
                <w:szCs w:val="26"/>
                <w:lang w:eastAsia="vi-VN"/>
              </w:rPr>
              <w:t>- Điều chỉnh van tiết lưu đúng quy trình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398" w:lineRule="exact"/>
              <w:ind w:firstLine="0"/>
              <w:jc w:val="both"/>
              <w:rPr>
                <w:sz w:val="26"/>
                <w:szCs w:val="26"/>
              </w:rPr>
            </w:pPr>
            <w:r w:rsidRPr="00E7064B">
              <w:rPr>
                <w:color w:val="000000"/>
                <w:sz w:val="26"/>
                <w:szCs w:val="26"/>
                <w:lang w:eastAsia="vi-VN"/>
              </w:rPr>
              <w:t>Quan sát quá trình điều chỉnh van tiết lưu</w:t>
            </w:r>
          </w:p>
        </w:tc>
      </w:tr>
      <w:tr w:rsidR="004D4A6C" w:rsidRPr="00E7064B" w:rsidTr="004D4A6C">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389" w:lineRule="exact"/>
              <w:ind w:left="120" w:firstLine="0"/>
              <w:rPr>
                <w:sz w:val="26"/>
                <w:szCs w:val="26"/>
              </w:rPr>
            </w:pPr>
            <w:r w:rsidRPr="00E7064B">
              <w:rPr>
                <w:color w:val="000000"/>
                <w:sz w:val="26"/>
                <w:szCs w:val="26"/>
                <w:lang w:eastAsia="vi-VN"/>
              </w:rPr>
              <w:t>- Điều chỉnh thermostat đúng quy trình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398" w:lineRule="exact"/>
              <w:ind w:firstLine="0"/>
              <w:jc w:val="both"/>
              <w:rPr>
                <w:sz w:val="26"/>
                <w:szCs w:val="26"/>
              </w:rPr>
            </w:pPr>
            <w:r w:rsidRPr="00E7064B">
              <w:rPr>
                <w:color w:val="000000"/>
                <w:sz w:val="26"/>
                <w:szCs w:val="26"/>
                <w:lang w:eastAsia="vi-VN"/>
              </w:rPr>
              <w:t>Quan sát quá trình điều chỉnh thermostat</w:t>
            </w:r>
          </w:p>
        </w:tc>
      </w:tr>
      <w:tr w:rsidR="004D4A6C" w:rsidRPr="00E7064B" w:rsidTr="004D4A6C">
        <w:tblPrEx>
          <w:tblCellMar>
            <w:top w:w="0" w:type="dxa"/>
            <w:left w:w="0" w:type="dxa"/>
            <w:bottom w:w="0" w:type="dxa"/>
            <w:right w:w="0" w:type="dxa"/>
          </w:tblCellMar>
        </w:tblPrEx>
        <w:trPr>
          <w:trHeight w:hRule="exact" w:val="950"/>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398" w:lineRule="exact"/>
              <w:ind w:left="120" w:firstLine="0"/>
              <w:rPr>
                <w:sz w:val="26"/>
                <w:szCs w:val="26"/>
              </w:rPr>
            </w:pPr>
            <w:r w:rsidRPr="00E7064B">
              <w:rPr>
                <w:color w:val="000000"/>
                <w:sz w:val="26"/>
                <w:szCs w:val="26"/>
                <w:lang w:eastAsia="vi-VN"/>
              </w:rPr>
              <w:t>- Điều chỉnh van câp nước giải nhiệt bình ngưng đúng quy trình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403" w:lineRule="exact"/>
              <w:ind w:firstLine="0"/>
              <w:jc w:val="both"/>
              <w:rPr>
                <w:sz w:val="26"/>
                <w:szCs w:val="26"/>
              </w:rPr>
            </w:pPr>
            <w:r w:rsidRPr="00E7064B">
              <w:rPr>
                <w:color w:val="000000"/>
                <w:sz w:val="26"/>
                <w:szCs w:val="26"/>
                <w:lang w:eastAsia="vi-VN"/>
              </w:rPr>
              <w:t>Quan sát quá trình điều chỉnh van câp nước</w:t>
            </w:r>
          </w:p>
        </w:tc>
      </w:tr>
      <w:tr w:rsidR="004D4A6C" w:rsidRPr="00E7064B" w:rsidTr="004D4A6C">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394" w:lineRule="exact"/>
              <w:ind w:left="120" w:firstLine="0"/>
              <w:rPr>
                <w:sz w:val="26"/>
                <w:szCs w:val="26"/>
              </w:rPr>
            </w:pPr>
            <w:r w:rsidRPr="00E7064B">
              <w:rPr>
                <w:color w:val="000000"/>
                <w:sz w:val="26"/>
                <w:szCs w:val="26"/>
                <w:lang w:eastAsia="vi-VN"/>
              </w:rPr>
              <w:t>- Điều chỉnh đồng hồ phá băng tự động đúng quy trình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394" w:lineRule="exact"/>
              <w:ind w:firstLine="0"/>
              <w:jc w:val="both"/>
              <w:rPr>
                <w:sz w:val="26"/>
                <w:szCs w:val="26"/>
              </w:rPr>
            </w:pPr>
            <w:r w:rsidRPr="00E7064B">
              <w:rPr>
                <w:color w:val="000000"/>
                <w:sz w:val="26"/>
                <w:szCs w:val="26"/>
                <w:lang w:eastAsia="vi-VN"/>
              </w:rPr>
              <w:t>Quan sát quá trình điều chỉnh đồng hồ phá băng</w:t>
            </w:r>
          </w:p>
        </w:tc>
      </w:tr>
      <w:tr w:rsidR="004D4A6C" w:rsidRPr="00E7064B" w:rsidTr="004D4A6C">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394" w:lineRule="exact"/>
              <w:ind w:left="120" w:firstLine="0"/>
              <w:rPr>
                <w:sz w:val="26"/>
                <w:szCs w:val="26"/>
              </w:rPr>
            </w:pPr>
            <w:r w:rsidRPr="00E7064B">
              <w:rPr>
                <w:color w:val="000000"/>
                <w:sz w:val="26"/>
                <w:szCs w:val="26"/>
                <w:lang w:eastAsia="vi-VN"/>
              </w:rPr>
              <w:t>- Điều chỉnh van xả khí không ngưng cho hệ thống đúng quy trình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394" w:lineRule="exact"/>
              <w:ind w:firstLine="0"/>
              <w:jc w:val="both"/>
              <w:rPr>
                <w:sz w:val="26"/>
                <w:szCs w:val="26"/>
              </w:rPr>
            </w:pPr>
            <w:r w:rsidRPr="00E7064B">
              <w:rPr>
                <w:color w:val="000000"/>
                <w:sz w:val="26"/>
                <w:szCs w:val="26"/>
                <w:lang w:eastAsia="vi-VN"/>
              </w:rPr>
              <w:t>Quan sát quá trình điều chỉnh van xả khí không ngưng</w:t>
            </w:r>
          </w:p>
        </w:tc>
      </w:tr>
      <w:tr w:rsidR="004D4A6C" w:rsidRPr="00E7064B" w:rsidTr="004D4A6C">
        <w:tblPrEx>
          <w:tblCellMar>
            <w:top w:w="0" w:type="dxa"/>
            <w:left w:w="0" w:type="dxa"/>
            <w:bottom w:w="0" w:type="dxa"/>
            <w:right w:w="0" w:type="dxa"/>
          </w:tblCellMar>
        </w:tblPrEx>
        <w:trPr>
          <w:trHeight w:hRule="exact" w:val="950"/>
        </w:trPr>
        <w:tc>
          <w:tcPr>
            <w:tcW w:w="4272" w:type="dxa"/>
            <w:tcBorders>
              <w:top w:val="single" w:sz="4" w:space="0" w:color="auto"/>
              <w:left w:val="single" w:sz="4" w:space="0" w:color="auto"/>
              <w:bottom w:val="nil"/>
              <w:right w:val="nil"/>
            </w:tcBorders>
            <w:shd w:val="clear" w:color="auto" w:fill="FFFFFF"/>
          </w:tcPr>
          <w:p w:rsidR="004D4A6C" w:rsidRPr="00E7064B" w:rsidRDefault="004D4A6C" w:rsidP="004D4A6C">
            <w:pPr>
              <w:pStyle w:val="BodyText"/>
              <w:shd w:val="clear" w:color="auto" w:fill="auto"/>
              <w:spacing w:before="0" w:after="0" w:line="389" w:lineRule="exact"/>
              <w:ind w:left="120" w:firstLine="0"/>
              <w:rPr>
                <w:sz w:val="26"/>
                <w:szCs w:val="26"/>
              </w:rPr>
            </w:pPr>
            <w:r w:rsidRPr="00E7064B">
              <w:rPr>
                <w:color w:val="000000"/>
                <w:sz w:val="26"/>
                <w:szCs w:val="26"/>
                <w:lang w:eastAsia="vi-VN"/>
              </w:rPr>
              <w:t>- Điều chỉnh mức lỏng trong các thi ết bị đúng quy trình</w:t>
            </w:r>
          </w:p>
        </w:tc>
        <w:tc>
          <w:tcPr>
            <w:tcW w:w="4013" w:type="dxa"/>
            <w:tcBorders>
              <w:top w:val="single" w:sz="4" w:space="0" w:color="auto"/>
              <w:left w:val="single" w:sz="4" w:space="0" w:color="auto"/>
              <w:bottom w:val="nil"/>
              <w:right w:val="single" w:sz="4" w:space="0" w:color="auto"/>
            </w:tcBorders>
            <w:shd w:val="clear" w:color="auto" w:fill="FFFFFF"/>
          </w:tcPr>
          <w:p w:rsidR="004D4A6C" w:rsidRPr="00E7064B" w:rsidRDefault="004D4A6C" w:rsidP="004D4A6C">
            <w:pPr>
              <w:pStyle w:val="BodyText"/>
              <w:shd w:val="clear" w:color="auto" w:fill="auto"/>
              <w:spacing w:before="0" w:after="0" w:line="398" w:lineRule="exact"/>
              <w:ind w:firstLine="0"/>
              <w:jc w:val="both"/>
              <w:rPr>
                <w:sz w:val="26"/>
                <w:szCs w:val="26"/>
              </w:rPr>
            </w:pPr>
            <w:r w:rsidRPr="00E7064B">
              <w:rPr>
                <w:color w:val="000000"/>
                <w:sz w:val="26"/>
                <w:szCs w:val="26"/>
                <w:lang w:eastAsia="vi-VN"/>
              </w:rPr>
              <w:t>Quan sát quá trình điều chỉnh mức lỏng trong các thiết bị</w:t>
            </w:r>
          </w:p>
        </w:tc>
      </w:tr>
      <w:tr w:rsidR="004D4A6C" w:rsidRPr="00E7064B" w:rsidTr="004D4A6C">
        <w:tblPrEx>
          <w:tblCellMar>
            <w:top w:w="0" w:type="dxa"/>
            <w:left w:w="0" w:type="dxa"/>
            <w:bottom w:w="0" w:type="dxa"/>
            <w:right w:w="0" w:type="dxa"/>
          </w:tblCellMar>
        </w:tblPrEx>
        <w:trPr>
          <w:trHeight w:hRule="exact" w:val="955"/>
        </w:trPr>
        <w:tc>
          <w:tcPr>
            <w:tcW w:w="4272" w:type="dxa"/>
            <w:tcBorders>
              <w:top w:val="single" w:sz="4" w:space="0" w:color="auto"/>
              <w:left w:val="single" w:sz="4" w:space="0" w:color="auto"/>
              <w:bottom w:val="single" w:sz="4" w:space="0" w:color="auto"/>
              <w:right w:val="nil"/>
            </w:tcBorders>
            <w:shd w:val="clear" w:color="auto" w:fill="FFFFFF"/>
          </w:tcPr>
          <w:p w:rsidR="004D4A6C" w:rsidRPr="00E7064B" w:rsidRDefault="004D4A6C" w:rsidP="004D4A6C">
            <w:pPr>
              <w:pStyle w:val="BodyText"/>
              <w:shd w:val="clear" w:color="auto" w:fill="auto"/>
              <w:spacing w:before="0" w:after="0" w:line="394" w:lineRule="exact"/>
              <w:ind w:left="120" w:firstLine="0"/>
              <w:rPr>
                <w:sz w:val="26"/>
                <w:szCs w:val="26"/>
              </w:rPr>
            </w:pPr>
            <w:r w:rsidRPr="00E7064B">
              <w:rPr>
                <w:color w:val="000000"/>
                <w:sz w:val="26"/>
                <w:szCs w:val="26"/>
                <w:lang w:eastAsia="vi-VN"/>
              </w:rPr>
              <w:t>- Điều chỉnh các thiết bị tự động đúng quy trình</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4D4A6C" w:rsidRPr="00E7064B" w:rsidRDefault="004D4A6C" w:rsidP="004D4A6C">
            <w:pPr>
              <w:pStyle w:val="BodyText"/>
              <w:shd w:val="clear" w:color="auto" w:fill="auto"/>
              <w:spacing w:before="0" w:after="0" w:line="403" w:lineRule="exact"/>
              <w:ind w:firstLine="0"/>
              <w:jc w:val="both"/>
              <w:rPr>
                <w:sz w:val="26"/>
                <w:szCs w:val="26"/>
              </w:rPr>
            </w:pPr>
            <w:r w:rsidRPr="00E7064B">
              <w:rPr>
                <w:color w:val="000000"/>
                <w:sz w:val="26"/>
                <w:szCs w:val="26"/>
                <w:lang w:eastAsia="vi-VN"/>
              </w:rPr>
              <w:t>Quan sát quá trình điều chỉnh các thiết bị tự động</w:t>
            </w:r>
          </w:p>
        </w:tc>
      </w:tr>
    </w:tbl>
    <w:p w:rsidR="00785756" w:rsidRPr="00E7064B" w:rsidRDefault="00785756" w:rsidP="00953FC7">
      <w:pPr>
        <w:rPr>
          <w:rFonts w:ascii="Times New Roman" w:hAnsi="Times New Roman" w:cs="Times New Roman"/>
          <w:sz w:val="26"/>
          <w:szCs w:val="26"/>
        </w:rPr>
      </w:pPr>
    </w:p>
    <w:p w:rsidR="00785756" w:rsidRPr="00E7064B" w:rsidRDefault="00785756" w:rsidP="00785756">
      <w:pPr>
        <w:pStyle w:val="BodyText"/>
        <w:shd w:val="clear" w:color="auto" w:fill="auto"/>
        <w:spacing w:before="0" w:after="68" w:line="230" w:lineRule="exact"/>
        <w:ind w:left="220" w:firstLine="0"/>
        <w:jc w:val="center"/>
        <w:rPr>
          <w:sz w:val="26"/>
          <w:szCs w:val="26"/>
        </w:rPr>
      </w:pPr>
      <w:r w:rsidRPr="00E7064B">
        <w:rPr>
          <w:rStyle w:val="BodyTextChar1"/>
          <w:color w:val="000000"/>
          <w:sz w:val="26"/>
          <w:szCs w:val="26"/>
          <w:lang w:eastAsia="vi-VN"/>
        </w:rPr>
        <w:t>TIÊU CHUẨN THỰC HIỆN CÔNG VIỆC</w:t>
      </w:r>
    </w:p>
    <w:p w:rsidR="00785756" w:rsidRPr="00E7064B" w:rsidRDefault="00785756" w:rsidP="00785756">
      <w:pPr>
        <w:pStyle w:val="BodyText"/>
        <w:shd w:val="clear" w:color="auto" w:fill="auto"/>
        <w:spacing w:before="0" w:after="0" w:line="389" w:lineRule="exact"/>
        <w:ind w:left="1800" w:right="300" w:hanging="1780"/>
        <w:rPr>
          <w:sz w:val="26"/>
          <w:szCs w:val="26"/>
        </w:rPr>
      </w:pPr>
      <w:r w:rsidRPr="00E7064B">
        <w:rPr>
          <w:rStyle w:val="BodyTextChar1"/>
          <w:color w:val="000000"/>
          <w:sz w:val="26"/>
          <w:szCs w:val="26"/>
          <w:lang w:eastAsia="vi-VN"/>
        </w:rPr>
        <w:t>Tên Công việc: GHI CHÉP CÁC THÔNG S Ố VẬN HÀNH VÀO NHẬT KÝ VẬN HÀNH HỆ THỐNG</w:t>
      </w:r>
    </w:p>
    <w:p w:rsidR="00785756" w:rsidRPr="00E7064B" w:rsidRDefault="00785756" w:rsidP="00785756">
      <w:pPr>
        <w:pStyle w:val="BodyText"/>
        <w:shd w:val="clear" w:color="auto" w:fill="auto"/>
        <w:spacing w:before="0" w:after="0" w:line="437" w:lineRule="exact"/>
        <w:ind w:left="1800" w:hanging="1780"/>
        <w:rPr>
          <w:sz w:val="26"/>
          <w:szCs w:val="26"/>
        </w:rPr>
      </w:pPr>
      <w:r w:rsidRPr="00E7064B">
        <w:rPr>
          <w:rStyle w:val="BodyTextChar1"/>
          <w:color w:val="000000"/>
          <w:sz w:val="26"/>
          <w:szCs w:val="26"/>
          <w:lang w:eastAsia="vi-VN"/>
        </w:rPr>
        <w:t>Mã số Công việc: B04</w:t>
      </w:r>
    </w:p>
    <w:p w:rsidR="00785756" w:rsidRPr="00E7064B" w:rsidRDefault="00785756" w:rsidP="00E82D8F">
      <w:pPr>
        <w:pStyle w:val="BodyText"/>
        <w:numPr>
          <w:ilvl w:val="0"/>
          <w:numId w:val="30"/>
        </w:numPr>
        <w:shd w:val="clear" w:color="auto" w:fill="auto"/>
        <w:tabs>
          <w:tab w:val="left" w:pos="222"/>
        </w:tabs>
        <w:spacing w:before="0" w:after="0" w:line="437" w:lineRule="exact"/>
        <w:ind w:left="1800" w:hanging="1780"/>
        <w:rPr>
          <w:b/>
          <w:sz w:val="26"/>
          <w:szCs w:val="26"/>
          <w:u w:val="single"/>
        </w:rPr>
      </w:pPr>
      <w:r w:rsidRPr="00E7064B">
        <w:rPr>
          <w:rStyle w:val="BodyTextChar1"/>
          <w:b/>
          <w:color w:val="000000"/>
          <w:sz w:val="26"/>
          <w:szCs w:val="26"/>
          <w:u w:val="single"/>
          <w:lang w:eastAsia="vi-VN"/>
        </w:rPr>
        <w:t>MÔ TẢ CÔNG VIỆC</w:t>
      </w:r>
    </w:p>
    <w:p w:rsidR="00785756" w:rsidRPr="00E7064B" w:rsidRDefault="00785756" w:rsidP="00785756">
      <w:pPr>
        <w:pStyle w:val="BodyText"/>
        <w:numPr>
          <w:ilvl w:val="0"/>
          <w:numId w:val="2"/>
        </w:numPr>
        <w:shd w:val="clear" w:color="auto" w:fill="auto"/>
        <w:tabs>
          <w:tab w:val="left" w:pos="164"/>
        </w:tabs>
        <w:spacing w:before="0" w:after="0" w:line="437" w:lineRule="exact"/>
        <w:ind w:left="1800" w:hanging="1780"/>
        <w:rPr>
          <w:sz w:val="26"/>
          <w:szCs w:val="26"/>
        </w:rPr>
      </w:pPr>
      <w:r w:rsidRPr="00E7064B">
        <w:rPr>
          <w:rStyle w:val="BodyTextChar1"/>
          <w:color w:val="000000"/>
          <w:sz w:val="26"/>
          <w:szCs w:val="26"/>
          <w:lang w:eastAsia="vi-VN"/>
        </w:rPr>
        <w:t>Ghi nhật ký vận hành</w:t>
      </w:r>
    </w:p>
    <w:p w:rsidR="00785756" w:rsidRPr="00E7064B" w:rsidRDefault="00785756" w:rsidP="00785756">
      <w:pPr>
        <w:pStyle w:val="BodyText"/>
        <w:numPr>
          <w:ilvl w:val="0"/>
          <w:numId w:val="2"/>
        </w:numPr>
        <w:shd w:val="clear" w:color="auto" w:fill="auto"/>
        <w:tabs>
          <w:tab w:val="left" w:pos="164"/>
        </w:tabs>
        <w:spacing w:before="0" w:after="0" w:line="230" w:lineRule="exact"/>
        <w:ind w:left="1800" w:hanging="1780"/>
        <w:rPr>
          <w:sz w:val="26"/>
          <w:szCs w:val="26"/>
        </w:rPr>
      </w:pPr>
      <w:r w:rsidRPr="00E7064B">
        <w:rPr>
          <w:rStyle w:val="BodyTextChar1"/>
          <w:color w:val="000000"/>
          <w:sz w:val="26"/>
          <w:szCs w:val="26"/>
          <w:lang w:eastAsia="vi-VN"/>
        </w:rPr>
        <w:t>Ghi kêt luận chung vê sự hoạt động của hệ thống</w:t>
      </w:r>
    </w:p>
    <w:p w:rsidR="00785756" w:rsidRPr="00E7064B" w:rsidRDefault="00785756" w:rsidP="00E82D8F">
      <w:pPr>
        <w:pStyle w:val="BodyText"/>
        <w:numPr>
          <w:ilvl w:val="0"/>
          <w:numId w:val="30"/>
        </w:numPr>
        <w:shd w:val="clear" w:color="auto" w:fill="auto"/>
        <w:tabs>
          <w:tab w:val="left" w:pos="318"/>
        </w:tabs>
        <w:spacing w:before="0" w:after="0" w:line="456" w:lineRule="exact"/>
        <w:ind w:left="1800" w:hanging="1780"/>
        <w:rPr>
          <w:b/>
          <w:sz w:val="26"/>
          <w:szCs w:val="26"/>
          <w:u w:val="single"/>
        </w:rPr>
      </w:pPr>
      <w:r w:rsidRPr="00E7064B">
        <w:rPr>
          <w:rStyle w:val="BodyTextChar1"/>
          <w:b/>
          <w:color w:val="000000"/>
          <w:sz w:val="26"/>
          <w:szCs w:val="26"/>
          <w:u w:val="single"/>
          <w:lang w:eastAsia="vi-VN"/>
        </w:rPr>
        <w:t>CÁC TIÊU CHÍ THỰC HIỆN:</w:t>
      </w:r>
    </w:p>
    <w:p w:rsidR="00785756" w:rsidRPr="00E7064B" w:rsidRDefault="00785756" w:rsidP="00785756">
      <w:pPr>
        <w:pStyle w:val="BodyText"/>
        <w:shd w:val="clear" w:color="auto" w:fill="auto"/>
        <w:spacing w:before="0" w:after="0" w:line="456" w:lineRule="exact"/>
        <w:ind w:left="1800" w:hanging="1780"/>
        <w:rPr>
          <w:sz w:val="26"/>
          <w:szCs w:val="26"/>
        </w:rPr>
      </w:pPr>
      <w:r w:rsidRPr="00E7064B">
        <w:rPr>
          <w:rStyle w:val="BodyTextChar1"/>
          <w:color w:val="000000"/>
          <w:sz w:val="26"/>
          <w:szCs w:val="26"/>
          <w:lang w:eastAsia="vi-VN"/>
        </w:rPr>
        <w:t>Ghi chính xác các thông s ố:</w:t>
      </w:r>
    </w:p>
    <w:p w:rsidR="00785756" w:rsidRPr="00E7064B" w:rsidRDefault="00785756" w:rsidP="00785756">
      <w:pPr>
        <w:pStyle w:val="BodyText"/>
        <w:numPr>
          <w:ilvl w:val="0"/>
          <w:numId w:val="2"/>
        </w:numPr>
        <w:shd w:val="clear" w:color="auto" w:fill="auto"/>
        <w:tabs>
          <w:tab w:val="left" w:pos="174"/>
        </w:tabs>
        <w:spacing w:before="0" w:after="0" w:line="456" w:lineRule="exact"/>
        <w:ind w:left="1800" w:hanging="1780"/>
        <w:rPr>
          <w:sz w:val="26"/>
          <w:szCs w:val="26"/>
        </w:rPr>
      </w:pPr>
      <w:r w:rsidRPr="00E7064B">
        <w:rPr>
          <w:rStyle w:val="BodyTextChar1"/>
          <w:color w:val="000000"/>
          <w:sz w:val="26"/>
          <w:szCs w:val="26"/>
          <w:lang w:eastAsia="vi-VN"/>
        </w:rPr>
        <w:t>Thời gian chạy, dừng</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Chê độ nhiệt độ buồng lạnh, chât tải lạnh</w:t>
      </w:r>
    </w:p>
    <w:p w:rsidR="00785756" w:rsidRPr="00E7064B" w:rsidRDefault="00785756" w:rsidP="00785756">
      <w:pPr>
        <w:pStyle w:val="BodyText"/>
        <w:numPr>
          <w:ilvl w:val="0"/>
          <w:numId w:val="2"/>
        </w:numPr>
        <w:shd w:val="clear" w:color="auto" w:fill="auto"/>
        <w:tabs>
          <w:tab w:val="left" w:pos="164"/>
        </w:tabs>
        <w:spacing w:before="0" w:after="0" w:line="466" w:lineRule="exact"/>
        <w:ind w:left="1800" w:hanging="1780"/>
        <w:rPr>
          <w:sz w:val="26"/>
          <w:szCs w:val="26"/>
        </w:rPr>
      </w:pPr>
      <w:r w:rsidRPr="00E7064B">
        <w:rPr>
          <w:rStyle w:val="BodyTextChar1"/>
          <w:color w:val="000000"/>
          <w:sz w:val="26"/>
          <w:szCs w:val="26"/>
          <w:lang w:eastAsia="vi-VN"/>
        </w:rPr>
        <w:t>Nhiệt độ ngưng tụ</w:t>
      </w:r>
    </w:p>
    <w:p w:rsidR="00785756" w:rsidRPr="00E7064B" w:rsidRDefault="00785756" w:rsidP="00785756">
      <w:pPr>
        <w:pStyle w:val="BodyText"/>
        <w:numPr>
          <w:ilvl w:val="0"/>
          <w:numId w:val="2"/>
        </w:numPr>
        <w:shd w:val="clear" w:color="auto" w:fill="auto"/>
        <w:tabs>
          <w:tab w:val="left" w:pos="164"/>
        </w:tabs>
        <w:spacing w:before="0" w:after="0" w:line="466" w:lineRule="exact"/>
        <w:ind w:left="1800" w:hanging="1780"/>
        <w:rPr>
          <w:sz w:val="26"/>
          <w:szCs w:val="26"/>
        </w:rPr>
      </w:pPr>
      <w:r w:rsidRPr="00E7064B">
        <w:rPr>
          <w:rStyle w:val="BodyTextChar1"/>
          <w:color w:val="000000"/>
          <w:sz w:val="26"/>
          <w:szCs w:val="26"/>
          <w:lang w:eastAsia="vi-VN"/>
        </w:rPr>
        <w:t>Nhiệt độ bay hơi</w:t>
      </w:r>
    </w:p>
    <w:p w:rsidR="00785756" w:rsidRPr="00E7064B" w:rsidRDefault="00785756" w:rsidP="00785756">
      <w:pPr>
        <w:pStyle w:val="BodyText"/>
        <w:numPr>
          <w:ilvl w:val="0"/>
          <w:numId w:val="2"/>
        </w:numPr>
        <w:shd w:val="clear" w:color="auto" w:fill="auto"/>
        <w:tabs>
          <w:tab w:val="left" w:pos="164"/>
        </w:tabs>
        <w:spacing w:before="0" w:after="0" w:line="466" w:lineRule="exact"/>
        <w:ind w:left="1800" w:hanging="1780"/>
        <w:rPr>
          <w:sz w:val="26"/>
          <w:szCs w:val="26"/>
        </w:rPr>
      </w:pPr>
      <w:r w:rsidRPr="00E7064B">
        <w:rPr>
          <w:rStyle w:val="BodyTextChar1"/>
          <w:color w:val="000000"/>
          <w:sz w:val="26"/>
          <w:szCs w:val="26"/>
          <w:lang w:eastAsia="vi-VN"/>
        </w:rPr>
        <w:t>Nhiệt độ đầu đẩy</w:t>
      </w:r>
    </w:p>
    <w:p w:rsidR="00785756" w:rsidRPr="00E7064B" w:rsidRDefault="00785756" w:rsidP="00785756">
      <w:pPr>
        <w:pStyle w:val="BodyText"/>
        <w:numPr>
          <w:ilvl w:val="0"/>
          <w:numId w:val="2"/>
        </w:numPr>
        <w:shd w:val="clear" w:color="auto" w:fill="auto"/>
        <w:tabs>
          <w:tab w:val="left" w:pos="164"/>
        </w:tabs>
        <w:spacing w:before="0" w:after="0" w:line="466" w:lineRule="exact"/>
        <w:ind w:left="1800" w:hanging="1780"/>
        <w:rPr>
          <w:sz w:val="26"/>
          <w:szCs w:val="26"/>
        </w:rPr>
      </w:pPr>
      <w:r w:rsidRPr="00E7064B">
        <w:rPr>
          <w:rStyle w:val="BodyTextChar1"/>
          <w:color w:val="000000"/>
          <w:sz w:val="26"/>
          <w:szCs w:val="26"/>
          <w:lang w:eastAsia="vi-VN"/>
        </w:rPr>
        <w:t>Nhiệt độ nước làm mát bình ngưng</w:t>
      </w:r>
    </w:p>
    <w:p w:rsidR="00785756" w:rsidRPr="00E7064B" w:rsidRDefault="00785756" w:rsidP="00785756">
      <w:pPr>
        <w:pStyle w:val="BodyText"/>
        <w:numPr>
          <w:ilvl w:val="0"/>
          <w:numId w:val="2"/>
        </w:numPr>
        <w:shd w:val="clear" w:color="auto" w:fill="auto"/>
        <w:tabs>
          <w:tab w:val="left" w:pos="169"/>
        </w:tabs>
        <w:spacing w:before="0" w:after="0" w:line="466" w:lineRule="exact"/>
        <w:ind w:left="1800" w:hanging="1780"/>
        <w:rPr>
          <w:sz w:val="26"/>
          <w:szCs w:val="26"/>
        </w:rPr>
      </w:pPr>
      <w:r w:rsidRPr="00E7064B">
        <w:rPr>
          <w:rStyle w:val="BodyTextChar1"/>
          <w:color w:val="000000"/>
          <w:sz w:val="26"/>
          <w:szCs w:val="26"/>
          <w:lang w:eastAsia="vi-VN"/>
        </w:rPr>
        <w:lastRenderedPageBreak/>
        <w:t>Điện áp/dòng điện làm việc</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Các sự cố khi vận hành như mât điện, mât nước, mât ga, mât dầu ...</w:t>
      </w:r>
    </w:p>
    <w:p w:rsidR="00785756" w:rsidRPr="00E7064B" w:rsidRDefault="00785756" w:rsidP="00785756">
      <w:pPr>
        <w:pStyle w:val="BodyText"/>
        <w:shd w:val="clear" w:color="auto" w:fill="auto"/>
        <w:spacing w:before="0" w:after="0" w:line="466" w:lineRule="exact"/>
        <w:ind w:left="1800" w:hanging="1780"/>
        <w:rPr>
          <w:sz w:val="26"/>
          <w:szCs w:val="26"/>
        </w:rPr>
      </w:pPr>
      <w:r w:rsidRPr="00E7064B">
        <w:rPr>
          <w:rStyle w:val="BodyTextChar1"/>
          <w:color w:val="000000"/>
          <w:sz w:val="26"/>
          <w:szCs w:val="26"/>
          <w:lang w:eastAsia="vi-VN"/>
        </w:rPr>
        <w:t>Kêt luận được vê sự hoạt động của hệ thống như:</w:t>
      </w:r>
    </w:p>
    <w:p w:rsidR="00785756" w:rsidRPr="00E7064B" w:rsidRDefault="00785756" w:rsidP="00785756">
      <w:pPr>
        <w:pStyle w:val="BodyText"/>
        <w:numPr>
          <w:ilvl w:val="0"/>
          <w:numId w:val="2"/>
        </w:numPr>
        <w:shd w:val="clear" w:color="auto" w:fill="auto"/>
        <w:tabs>
          <w:tab w:val="left" w:pos="169"/>
        </w:tabs>
        <w:spacing w:before="0" w:after="0" w:line="466" w:lineRule="exact"/>
        <w:ind w:left="1800" w:hanging="1780"/>
        <w:rPr>
          <w:sz w:val="26"/>
          <w:szCs w:val="26"/>
        </w:rPr>
      </w:pPr>
      <w:r w:rsidRPr="00E7064B">
        <w:rPr>
          <w:rStyle w:val="BodyTextChar1"/>
          <w:color w:val="000000"/>
          <w:sz w:val="26"/>
          <w:szCs w:val="26"/>
          <w:lang w:eastAsia="vi-VN"/>
        </w:rPr>
        <w:t>Hệ thống hoạt động ổn định hay không ổn định</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Ghi chú vê máy nén</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Ghi chú vê thiêt bị ngưng tụ</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Ghi chú vê thiêt bị bay hơi</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Ghi chú vê thiêt bị tiêt lưu</w:t>
      </w:r>
    </w:p>
    <w:p w:rsidR="00785756" w:rsidRPr="00E7064B" w:rsidRDefault="00785756" w:rsidP="00785756">
      <w:pPr>
        <w:pStyle w:val="BodyText"/>
        <w:numPr>
          <w:ilvl w:val="0"/>
          <w:numId w:val="2"/>
        </w:numPr>
        <w:shd w:val="clear" w:color="auto" w:fill="auto"/>
        <w:tabs>
          <w:tab w:val="left" w:pos="174"/>
        </w:tabs>
        <w:spacing w:before="0" w:after="0" w:line="466" w:lineRule="exact"/>
        <w:ind w:left="1800" w:hanging="1780"/>
        <w:rPr>
          <w:sz w:val="26"/>
          <w:szCs w:val="26"/>
        </w:rPr>
      </w:pPr>
      <w:r w:rsidRPr="00E7064B">
        <w:rPr>
          <w:rStyle w:val="BodyTextChar1"/>
          <w:color w:val="000000"/>
          <w:sz w:val="26"/>
          <w:szCs w:val="26"/>
          <w:lang w:eastAsia="vi-VN"/>
        </w:rPr>
        <w:t>Ghi chú vê buồng lạnh ...</w:t>
      </w:r>
    </w:p>
    <w:p w:rsidR="00785756" w:rsidRPr="00E7064B" w:rsidRDefault="00785756" w:rsidP="00785756">
      <w:pPr>
        <w:rPr>
          <w:rFonts w:ascii="Times New Roman" w:hAnsi="Times New Roman" w:cs="Times New Roman"/>
          <w:sz w:val="26"/>
          <w:szCs w:val="26"/>
        </w:rPr>
      </w:pPr>
    </w:p>
    <w:p w:rsidR="00283742" w:rsidRPr="00E7064B" w:rsidRDefault="00283742" w:rsidP="00785756">
      <w:pPr>
        <w:rPr>
          <w:rFonts w:ascii="Times New Roman" w:hAnsi="Times New Roman" w:cs="Times New Roman"/>
          <w:sz w:val="26"/>
          <w:szCs w:val="26"/>
        </w:rPr>
      </w:pPr>
    </w:p>
    <w:p w:rsidR="00925F42" w:rsidRPr="00E7064B" w:rsidRDefault="00925F42" w:rsidP="00E82D8F">
      <w:pPr>
        <w:pStyle w:val="BodyText"/>
        <w:numPr>
          <w:ilvl w:val="0"/>
          <w:numId w:val="30"/>
        </w:numPr>
        <w:shd w:val="clear" w:color="auto" w:fill="auto"/>
        <w:tabs>
          <w:tab w:val="left" w:pos="404"/>
        </w:tabs>
        <w:spacing w:before="0" w:after="0"/>
        <w:ind w:left="1800" w:hanging="1780"/>
        <w:rPr>
          <w:b/>
          <w:sz w:val="26"/>
          <w:szCs w:val="26"/>
          <w:u w:val="single"/>
        </w:rPr>
      </w:pPr>
      <w:r w:rsidRPr="00E7064B">
        <w:rPr>
          <w:rStyle w:val="BodyTextChar1"/>
          <w:b/>
          <w:color w:val="000000"/>
          <w:sz w:val="26"/>
          <w:szCs w:val="26"/>
          <w:u w:val="single"/>
          <w:lang w:eastAsia="vi-VN"/>
        </w:rPr>
        <w:t>CÁC KỸ NĂNG VÀ KIẾN THỨC THIẾT YẾU</w:t>
      </w:r>
    </w:p>
    <w:p w:rsidR="00925F42" w:rsidRPr="00E7064B" w:rsidRDefault="00925F42" w:rsidP="00E82D8F">
      <w:pPr>
        <w:pStyle w:val="BodyText"/>
        <w:numPr>
          <w:ilvl w:val="0"/>
          <w:numId w:val="31"/>
        </w:numPr>
        <w:shd w:val="clear" w:color="auto" w:fill="auto"/>
        <w:tabs>
          <w:tab w:val="left" w:pos="265"/>
          <w:tab w:val="left" w:pos="404"/>
        </w:tabs>
        <w:spacing w:before="0" w:after="0"/>
        <w:ind w:left="1800" w:hanging="1780"/>
        <w:rPr>
          <w:sz w:val="26"/>
          <w:szCs w:val="26"/>
        </w:rPr>
      </w:pPr>
      <w:r w:rsidRPr="00E7064B">
        <w:rPr>
          <w:rStyle w:val="BodyTextChar1"/>
          <w:color w:val="000000"/>
          <w:sz w:val="26"/>
          <w:szCs w:val="26"/>
          <w:lang w:eastAsia="vi-VN"/>
        </w:rPr>
        <w:t>Kỹ năng</w:t>
      </w:r>
    </w:p>
    <w:p w:rsidR="00925F42" w:rsidRPr="00E7064B" w:rsidRDefault="00925F42" w:rsidP="00925F42">
      <w:pPr>
        <w:pStyle w:val="BodyText"/>
        <w:numPr>
          <w:ilvl w:val="0"/>
          <w:numId w:val="2"/>
        </w:numPr>
        <w:shd w:val="clear" w:color="auto" w:fill="auto"/>
        <w:tabs>
          <w:tab w:val="left" w:pos="169"/>
        </w:tabs>
        <w:spacing w:before="0" w:after="0"/>
        <w:ind w:left="1800" w:hanging="1780"/>
        <w:rPr>
          <w:sz w:val="26"/>
          <w:szCs w:val="26"/>
        </w:rPr>
      </w:pPr>
      <w:r w:rsidRPr="00E7064B">
        <w:rPr>
          <w:rStyle w:val="BodyTextChar1"/>
          <w:color w:val="000000"/>
          <w:sz w:val="26"/>
          <w:szCs w:val="26"/>
          <w:lang w:eastAsia="vi-VN"/>
        </w:rPr>
        <w:t>Đọc và ghi được các thông số vận hành</w:t>
      </w:r>
    </w:p>
    <w:p w:rsidR="00925F42" w:rsidRPr="00E7064B" w:rsidRDefault="00925F42" w:rsidP="00925F42">
      <w:pPr>
        <w:pStyle w:val="BodyText"/>
        <w:numPr>
          <w:ilvl w:val="0"/>
          <w:numId w:val="2"/>
        </w:numPr>
        <w:shd w:val="clear" w:color="auto" w:fill="auto"/>
        <w:tabs>
          <w:tab w:val="left" w:pos="164"/>
        </w:tabs>
        <w:spacing w:before="0" w:after="0"/>
        <w:ind w:left="1800" w:hanging="1780"/>
        <w:rPr>
          <w:sz w:val="26"/>
          <w:szCs w:val="26"/>
        </w:rPr>
      </w:pPr>
      <w:r w:rsidRPr="00E7064B">
        <w:rPr>
          <w:rStyle w:val="BodyTextChar1"/>
          <w:color w:val="000000"/>
          <w:sz w:val="26"/>
          <w:szCs w:val="26"/>
          <w:lang w:eastAsia="vi-VN"/>
        </w:rPr>
        <w:t>Vận hành thành thạo hệ thống lạnh</w:t>
      </w:r>
    </w:p>
    <w:p w:rsidR="00925F42" w:rsidRPr="00E7064B" w:rsidRDefault="00925F42" w:rsidP="00E82D8F">
      <w:pPr>
        <w:pStyle w:val="Heading30"/>
        <w:numPr>
          <w:ilvl w:val="0"/>
          <w:numId w:val="31"/>
        </w:numPr>
        <w:shd w:val="clear" w:color="auto" w:fill="auto"/>
        <w:tabs>
          <w:tab w:val="left" w:pos="279"/>
        </w:tabs>
        <w:spacing w:after="0" w:line="461" w:lineRule="exact"/>
        <w:ind w:left="20"/>
        <w:rPr>
          <w:sz w:val="26"/>
          <w:szCs w:val="26"/>
        </w:rPr>
      </w:pPr>
      <w:bookmarkStart w:id="3" w:name="bookmark4"/>
      <w:r w:rsidRPr="00E7064B">
        <w:rPr>
          <w:rStyle w:val="Heading3"/>
          <w:color w:val="000000"/>
          <w:sz w:val="26"/>
          <w:szCs w:val="26"/>
          <w:lang w:eastAsia="vi-VN"/>
        </w:rPr>
        <w:t>Kiến thức</w:t>
      </w:r>
      <w:bookmarkEnd w:id="3"/>
    </w:p>
    <w:p w:rsidR="00925F42" w:rsidRPr="00E7064B" w:rsidRDefault="00925F42" w:rsidP="00925F42">
      <w:pPr>
        <w:pStyle w:val="BodyText"/>
        <w:numPr>
          <w:ilvl w:val="0"/>
          <w:numId w:val="2"/>
        </w:numPr>
        <w:shd w:val="clear" w:color="auto" w:fill="auto"/>
        <w:tabs>
          <w:tab w:val="left" w:pos="174"/>
        </w:tabs>
        <w:spacing w:before="0" w:after="0"/>
        <w:ind w:left="20" w:right="1960" w:firstLine="0"/>
        <w:rPr>
          <w:sz w:val="26"/>
          <w:szCs w:val="26"/>
        </w:rPr>
      </w:pPr>
      <w:r w:rsidRPr="00E7064B">
        <w:rPr>
          <w:rStyle w:val="BodyTextChar1"/>
          <w:color w:val="000000"/>
          <w:sz w:val="26"/>
          <w:szCs w:val="26"/>
          <w:lang w:eastAsia="vi-VN"/>
        </w:rPr>
        <w:t>Cánh sử dụng áp kê, nhiệt kê, rơle thời gian, vôn kê, ampe kê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lạ</w:t>
      </w:r>
      <w:r w:rsidRPr="00E7064B">
        <w:rPr>
          <w:color w:val="000000"/>
          <w:sz w:val="26"/>
          <w:szCs w:val="26"/>
          <w:u w:val="single"/>
          <w:lang w:eastAsia="vi-VN"/>
        </w:rPr>
        <w:t>nh</w:t>
      </w:r>
    </w:p>
    <w:p w:rsidR="00925F42" w:rsidRPr="00E7064B" w:rsidRDefault="00925F42" w:rsidP="00E82D8F">
      <w:pPr>
        <w:pStyle w:val="BodyText"/>
        <w:numPr>
          <w:ilvl w:val="0"/>
          <w:numId w:val="30"/>
        </w:numPr>
        <w:shd w:val="clear" w:color="auto" w:fill="auto"/>
        <w:tabs>
          <w:tab w:val="left" w:pos="385"/>
        </w:tabs>
        <w:spacing w:before="0" w:after="185" w:line="230" w:lineRule="exact"/>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925F42" w:rsidRPr="00E7064B" w:rsidRDefault="00925F42" w:rsidP="00925F42">
      <w:pPr>
        <w:pStyle w:val="BodyText"/>
        <w:numPr>
          <w:ilvl w:val="0"/>
          <w:numId w:val="2"/>
        </w:numPr>
        <w:shd w:val="clear" w:color="auto" w:fill="auto"/>
        <w:tabs>
          <w:tab w:val="left" w:pos="164"/>
        </w:tabs>
        <w:spacing w:before="0" w:after="0" w:line="230" w:lineRule="exact"/>
        <w:ind w:left="20" w:firstLine="0"/>
        <w:rPr>
          <w:sz w:val="26"/>
          <w:szCs w:val="26"/>
        </w:rPr>
      </w:pPr>
      <w:r w:rsidRPr="00E7064B">
        <w:rPr>
          <w:rStyle w:val="BodyTextChar1"/>
          <w:color w:val="000000"/>
          <w:sz w:val="26"/>
          <w:szCs w:val="26"/>
          <w:lang w:eastAsia="vi-VN"/>
        </w:rPr>
        <w:t>Áp kê, nhiệt kê, rơle thời gian, vôn kê</w:t>
      </w:r>
    </w:p>
    <w:p w:rsidR="00925F42" w:rsidRPr="00E7064B" w:rsidRDefault="00925F42" w:rsidP="00E82D8F">
      <w:pPr>
        <w:pStyle w:val="Tablecaption0"/>
        <w:numPr>
          <w:ilvl w:val="0"/>
          <w:numId w:val="32"/>
        </w:numPr>
        <w:shd w:val="clear" w:color="auto" w:fill="auto"/>
        <w:tabs>
          <w:tab w:val="left" w:pos="194"/>
        </w:tabs>
        <w:spacing w:after="156" w:line="230" w:lineRule="exact"/>
        <w:ind w:left="40"/>
        <w:rPr>
          <w:sz w:val="26"/>
          <w:szCs w:val="26"/>
        </w:rPr>
      </w:pPr>
      <w:r w:rsidRPr="00E7064B">
        <w:rPr>
          <w:rStyle w:val="Tablecaption"/>
          <w:color w:val="000000"/>
          <w:sz w:val="26"/>
          <w:szCs w:val="26"/>
          <w:lang w:eastAsia="vi-VN"/>
        </w:rPr>
        <w:t>Bảng điêu khiên, bảng hiên thị</w:t>
      </w:r>
    </w:p>
    <w:p w:rsidR="00925F42" w:rsidRPr="00E7064B" w:rsidRDefault="00925F42" w:rsidP="00E82D8F">
      <w:pPr>
        <w:pStyle w:val="Tablecaption0"/>
        <w:numPr>
          <w:ilvl w:val="0"/>
          <w:numId w:val="33"/>
        </w:numPr>
        <w:shd w:val="clear" w:color="auto" w:fill="auto"/>
        <w:tabs>
          <w:tab w:val="left" w:pos="318"/>
        </w:tabs>
        <w:spacing w:line="230" w:lineRule="exact"/>
        <w:ind w:left="40"/>
        <w:rPr>
          <w:b/>
          <w:sz w:val="26"/>
          <w:szCs w:val="26"/>
          <w:u w:val="single"/>
        </w:rPr>
      </w:pPr>
      <w:r w:rsidRPr="00E7064B">
        <w:rPr>
          <w:rStyle w:val="Tablecaption"/>
          <w:b/>
          <w:color w:val="000000"/>
          <w:sz w:val="26"/>
          <w:szCs w:val="26"/>
          <w:u w:val="single"/>
          <w:lang w:eastAsia="vi-VN"/>
        </w:rPr>
        <w:t>TIÊU CHÍ VÀ CÁCH TH ỨC ĐÁNH GIÁ KỸ NĂNG</w:t>
      </w:r>
      <w:r w:rsidR="00E7064B">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72"/>
        <w:gridCol w:w="4013"/>
      </w:tblGrid>
      <w:tr w:rsidR="00925F42" w:rsidRPr="00E7064B" w:rsidTr="00925F42">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925F42" w:rsidRPr="00E7064B" w:rsidRDefault="00925F42" w:rsidP="00925F42">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925F42" w:rsidRPr="00E7064B" w:rsidRDefault="00925F42" w:rsidP="00925F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925F42" w:rsidRPr="00E7064B" w:rsidRDefault="00925F42" w:rsidP="00925F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925F42" w:rsidRPr="00E7064B" w:rsidTr="00925F42">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925F42" w:rsidRPr="00E7064B" w:rsidRDefault="00925F42" w:rsidP="00925F42">
            <w:pPr>
              <w:pStyle w:val="BodyText"/>
              <w:shd w:val="clear" w:color="auto" w:fill="auto"/>
              <w:spacing w:before="0" w:after="0" w:line="394" w:lineRule="exact"/>
              <w:ind w:left="120" w:firstLine="0"/>
              <w:rPr>
                <w:sz w:val="26"/>
                <w:szCs w:val="26"/>
              </w:rPr>
            </w:pPr>
            <w:r w:rsidRPr="00E7064B">
              <w:rPr>
                <w:color w:val="000000"/>
                <w:sz w:val="26"/>
                <w:szCs w:val="26"/>
                <w:lang w:eastAsia="vi-VN"/>
              </w:rPr>
              <w:t>- Ghi chính xác và đầy đủ các thông số vận hành</w:t>
            </w:r>
          </w:p>
        </w:tc>
        <w:tc>
          <w:tcPr>
            <w:tcW w:w="4013" w:type="dxa"/>
            <w:tcBorders>
              <w:top w:val="single" w:sz="4" w:space="0" w:color="auto"/>
              <w:left w:val="single" w:sz="4" w:space="0" w:color="auto"/>
              <w:bottom w:val="nil"/>
              <w:right w:val="single" w:sz="4" w:space="0" w:color="auto"/>
            </w:tcBorders>
            <w:shd w:val="clear" w:color="auto" w:fill="FFFFFF"/>
          </w:tcPr>
          <w:p w:rsidR="00925F42" w:rsidRPr="00E7064B" w:rsidRDefault="00925F42" w:rsidP="00925F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 Quan sát thông qua các thiêt bị đo</w:t>
            </w:r>
          </w:p>
        </w:tc>
      </w:tr>
      <w:tr w:rsidR="00925F42" w:rsidRPr="00E7064B" w:rsidTr="00925F42">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925F42" w:rsidRPr="00E7064B" w:rsidRDefault="00925F42" w:rsidP="00925F42">
            <w:pPr>
              <w:pStyle w:val="BodyText"/>
              <w:shd w:val="clear" w:color="auto" w:fill="auto"/>
              <w:spacing w:before="0" w:after="0" w:line="394" w:lineRule="exact"/>
              <w:ind w:left="120" w:firstLine="0"/>
              <w:rPr>
                <w:sz w:val="26"/>
                <w:szCs w:val="26"/>
              </w:rPr>
            </w:pPr>
            <w:r w:rsidRPr="00E7064B">
              <w:rPr>
                <w:color w:val="000000"/>
                <w:sz w:val="26"/>
                <w:szCs w:val="26"/>
                <w:lang w:eastAsia="vi-VN"/>
              </w:rPr>
              <w:t>- Ghi chính xác và đầy đủ các sự cố xảy ra</w:t>
            </w:r>
          </w:p>
        </w:tc>
        <w:tc>
          <w:tcPr>
            <w:tcW w:w="4013" w:type="dxa"/>
            <w:tcBorders>
              <w:top w:val="single" w:sz="4" w:space="0" w:color="auto"/>
              <w:left w:val="single" w:sz="4" w:space="0" w:color="auto"/>
              <w:bottom w:val="nil"/>
              <w:right w:val="single" w:sz="4" w:space="0" w:color="auto"/>
            </w:tcBorders>
            <w:shd w:val="clear" w:color="auto" w:fill="FFFFFF"/>
          </w:tcPr>
          <w:p w:rsidR="00925F42" w:rsidRPr="00E7064B" w:rsidRDefault="00925F42" w:rsidP="00925F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 Quan sát thông qua các thiêt bị đo</w:t>
            </w:r>
          </w:p>
        </w:tc>
      </w:tr>
      <w:tr w:rsidR="00925F42" w:rsidRPr="00E7064B" w:rsidTr="00925F42">
        <w:tblPrEx>
          <w:tblCellMar>
            <w:top w:w="0" w:type="dxa"/>
            <w:left w:w="0" w:type="dxa"/>
            <w:bottom w:w="0" w:type="dxa"/>
            <w:right w:w="0" w:type="dxa"/>
          </w:tblCellMar>
        </w:tblPrEx>
        <w:trPr>
          <w:trHeight w:hRule="exact" w:val="960"/>
        </w:trPr>
        <w:tc>
          <w:tcPr>
            <w:tcW w:w="4272" w:type="dxa"/>
            <w:tcBorders>
              <w:top w:val="single" w:sz="4" w:space="0" w:color="auto"/>
              <w:left w:val="single" w:sz="4" w:space="0" w:color="auto"/>
              <w:bottom w:val="single" w:sz="4" w:space="0" w:color="auto"/>
              <w:right w:val="nil"/>
            </w:tcBorders>
            <w:shd w:val="clear" w:color="auto" w:fill="FFFFFF"/>
          </w:tcPr>
          <w:p w:rsidR="00925F42" w:rsidRPr="00E7064B" w:rsidRDefault="00925F42" w:rsidP="00925F42">
            <w:pPr>
              <w:pStyle w:val="BodyText"/>
              <w:shd w:val="clear" w:color="auto" w:fill="auto"/>
              <w:spacing w:before="0" w:after="0" w:line="389" w:lineRule="exact"/>
              <w:ind w:left="120" w:firstLine="0"/>
              <w:rPr>
                <w:sz w:val="26"/>
                <w:szCs w:val="26"/>
              </w:rPr>
            </w:pPr>
            <w:r w:rsidRPr="00E7064B">
              <w:rPr>
                <w:color w:val="000000"/>
                <w:sz w:val="26"/>
                <w:szCs w:val="26"/>
                <w:lang w:eastAsia="vi-VN"/>
              </w:rPr>
              <w:t>- Ghi chính xác và đầy đủ vê sự hoạt động của các thiêt bị</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925F42" w:rsidRPr="00E7064B" w:rsidRDefault="00925F42" w:rsidP="00925F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 Quan sát thông qua các thiêt bị đo</w:t>
            </w:r>
          </w:p>
        </w:tc>
      </w:tr>
    </w:tbl>
    <w:p w:rsidR="00C55160" w:rsidRPr="00E7064B" w:rsidRDefault="00C55160" w:rsidP="00785756">
      <w:pPr>
        <w:rPr>
          <w:rFonts w:ascii="Times New Roman" w:hAnsi="Times New Roman" w:cs="Times New Roman"/>
          <w:sz w:val="26"/>
          <w:szCs w:val="26"/>
        </w:rPr>
      </w:pPr>
    </w:p>
    <w:p w:rsidR="00C55160" w:rsidRPr="00E7064B" w:rsidRDefault="00C55160" w:rsidP="00C55160">
      <w:pPr>
        <w:rPr>
          <w:rFonts w:ascii="Times New Roman" w:hAnsi="Times New Roman" w:cs="Times New Roman"/>
          <w:sz w:val="26"/>
          <w:szCs w:val="26"/>
        </w:rPr>
      </w:pPr>
      <w:r w:rsidRPr="00E7064B">
        <w:rPr>
          <w:rStyle w:val="BodyTextChar1"/>
          <w:color w:val="000000"/>
          <w:sz w:val="26"/>
          <w:szCs w:val="26"/>
          <w:lang w:eastAsia="vi-VN"/>
        </w:rPr>
        <w:t>TIÊU CHUẨN THỰC HIỆN CÔNG VIỆC Tên</w:t>
      </w:r>
    </w:p>
    <w:p w:rsidR="00C55160" w:rsidRPr="00E7064B" w:rsidRDefault="00C55160" w:rsidP="00C55160">
      <w:pPr>
        <w:rPr>
          <w:rFonts w:ascii="Times New Roman" w:hAnsi="Times New Roman" w:cs="Times New Roman"/>
          <w:sz w:val="26"/>
          <w:szCs w:val="26"/>
        </w:rPr>
      </w:pPr>
      <w:r w:rsidRPr="00E7064B">
        <w:rPr>
          <w:rStyle w:val="BodyTextChar1"/>
          <w:color w:val="000000"/>
          <w:sz w:val="26"/>
          <w:szCs w:val="26"/>
          <w:lang w:eastAsia="vi-VN"/>
        </w:rPr>
        <w:t>Công việc: XỬ LÝ Sự CỐ VẬN HÀNH Mã số</w:t>
      </w:r>
    </w:p>
    <w:p w:rsidR="00C55160" w:rsidRPr="00E7064B" w:rsidRDefault="00C55160" w:rsidP="00C55160">
      <w:pPr>
        <w:pStyle w:val="BodyText"/>
        <w:shd w:val="clear" w:color="auto" w:fill="auto"/>
        <w:spacing w:before="0" w:after="0" w:line="466" w:lineRule="exact"/>
        <w:ind w:left="20" w:right="820" w:firstLine="1700"/>
        <w:rPr>
          <w:sz w:val="26"/>
          <w:szCs w:val="26"/>
        </w:rPr>
      </w:pPr>
      <w:r w:rsidRPr="00E7064B">
        <w:rPr>
          <w:rStyle w:val="BodyTextChar1"/>
          <w:color w:val="000000"/>
          <w:sz w:val="26"/>
          <w:szCs w:val="26"/>
          <w:lang w:eastAsia="vi-VN"/>
        </w:rPr>
        <w:t>Công việc: B05</w:t>
      </w:r>
    </w:p>
    <w:p w:rsidR="00521C8A" w:rsidRPr="00E7064B" w:rsidRDefault="00521C8A" w:rsidP="00E82D8F">
      <w:pPr>
        <w:pStyle w:val="BodyText"/>
        <w:numPr>
          <w:ilvl w:val="0"/>
          <w:numId w:val="34"/>
        </w:numPr>
        <w:shd w:val="clear" w:color="auto" w:fill="auto"/>
        <w:tabs>
          <w:tab w:val="left" w:pos="217"/>
        </w:tabs>
        <w:spacing w:before="0" w:after="0" w:line="230" w:lineRule="exact"/>
        <w:ind w:left="20" w:firstLine="0"/>
        <w:rPr>
          <w:b/>
          <w:sz w:val="26"/>
          <w:szCs w:val="26"/>
          <w:u w:val="single"/>
        </w:rPr>
      </w:pPr>
      <w:r w:rsidRPr="00E7064B">
        <w:rPr>
          <w:rStyle w:val="BodyTextChar1"/>
          <w:b/>
          <w:color w:val="000000"/>
          <w:sz w:val="26"/>
          <w:szCs w:val="26"/>
          <w:u w:val="single"/>
          <w:lang w:eastAsia="vi-VN"/>
        </w:rPr>
        <w:lastRenderedPageBreak/>
        <w:t>MÔ TẢ CÔNG VIỆC</w:t>
      </w:r>
    </w:p>
    <w:p w:rsidR="00521C8A" w:rsidRPr="00E7064B" w:rsidRDefault="00521C8A" w:rsidP="00521C8A">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mât nước đột ngột</w:t>
      </w:r>
    </w:p>
    <w:p w:rsidR="00521C8A" w:rsidRPr="00E7064B" w:rsidRDefault="00521C8A" w:rsidP="00521C8A">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mât điện đột ngột</w:t>
      </w:r>
    </w:p>
    <w:p w:rsidR="00521C8A" w:rsidRPr="00E7064B" w:rsidRDefault="00521C8A" w:rsidP="00521C8A">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áp su ât ngưng tụ tăng không b ình thường</w:t>
      </w:r>
    </w:p>
    <w:p w:rsidR="00521C8A" w:rsidRPr="00E7064B" w:rsidRDefault="00521C8A" w:rsidP="00521C8A">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áp suât bay hơi tăng, giảm</w:t>
      </w:r>
    </w:p>
    <w:p w:rsidR="00521C8A" w:rsidRPr="00E7064B" w:rsidRDefault="00521C8A" w:rsidP="00521C8A">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Nạp, xả dầu, thay dầu</w:t>
      </w:r>
    </w:p>
    <w:p w:rsidR="00C06D28" w:rsidRPr="00E7064B" w:rsidRDefault="00C06D28" w:rsidP="00C06D2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Nạp, xả ga</w:t>
      </w:r>
    </w:p>
    <w:p w:rsidR="00C06D28" w:rsidRPr="00E7064B" w:rsidRDefault="00E7064B" w:rsidP="00E82D8F">
      <w:pPr>
        <w:pStyle w:val="BodyText"/>
        <w:numPr>
          <w:ilvl w:val="0"/>
          <w:numId w:val="34"/>
        </w:numPr>
        <w:shd w:val="clear" w:color="auto" w:fill="auto"/>
        <w:tabs>
          <w:tab w:val="left" w:pos="313"/>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TIÊU CHÍ TH</w:t>
      </w:r>
      <w:r w:rsidR="00C06D28" w:rsidRPr="00E7064B">
        <w:rPr>
          <w:rStyle w:val="BodyTextChar1"/>
          <w:b/>
          <w:color w:val="000000"/>
          <w:sz w:val="26"/>
          <w:szCs w:val="26"/>
          <w:u w:val="single"/>
          <w:lang w:eastAsia="vi-VN"/>
        </w:rPr>
        <w:t>ỰC HIỆN</w:t>
      </w:r>
    </w:p>
    <w:p w:rsidR="00C06D28" w:rsidRPr="00E7064B" w:rsidRDefault="00C06D28" w:rsidP="00C06D2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Ngắt được các tiếp điêm điện, khoá các van theo yêu c ầu kỹ thuật</w:t>
      </w:r>
    </w:p>
    <w:p w:rsidR="00C06D28" w:rsidRPr="00E7064B" w:rsidRDefault="00C06D28" w:rsidP="00C06D2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Điều chỉnh được áp suât ngưng tụ về giá trị cho phép</w:t>
      </w:r>
    </w:p>
    <w:p w:rsidR="00C06D28" w:rsidRPr="00E7064B" w:rsidRDefault="00C06D28" w:rsidP="00C06D2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Điều chỉnh được áp suât bay hơi về mức quy định</w:t>
      </w:r>
    </w:p>
    <w:p w:rsidR="00C06D28" w:rsidRPr="00E7064B" w:rsidRDefault="00C06D28" w:rsidP="00C06D2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được thừa, thiếu dầu và tiến hành nạp, xả dầu an toàn</w:t>
      </w:r>
    </w:p>
    <w:p w:rsidR="00C06D28" w:rsidRPr="00E7064B" w:rsidRDefault="00C06D28" w:rsidP="00C06D2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thừa, thiếu ga và tiến hành nạp, xả ga an toàn</w:t>
      </w:r>
    </w:p>
    <w:p w:rsidR="004A6067" w:rsidRPr="00E7064B" w:rsidRDefault="004A6067" w:rsidP="00E82D8F">
      <w:pPr>
        <w:pStyle w:val="BodyText"/>
        <w:numPr>
          <w:ilvl w:val="0"/>
          <w:numId w:val="34"/>
        </w:numPr>
        <w:shd w:val="clear" w:color="auto" w:fill="auto"/>
        <w:tabs>
          <w:tab w:val="left" w:pos="399"/>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4A6067" w:rsidRPr="00E7064B" w:rsidRDefault="004A6067" w:rsidP="00E82D8F">
      <w:pPr>
        <w:pStyle w:val="BodyText"/>
        <w:numPr>
          <w:ilvl w:val="0"/>
          <w:numId w:val="35"/>
        </w:numPr>
        <w:shd w:val="clear" w:color="auto" w:fill="auto"/>
        <w:tabs>
          <w:tab w:val="left" w:pos="265"/>
        </w:tabs>
        <w:spacing w:before="0" w:after="0" w:line="466" w:lineRule="exact"/>
        <w:ind w:left="20" w:firstLine="0"/>
        <w:rPr>
          <w:sz w:val="26"/>
          <w:szCs w:val="26"/>
        </w:rPr>
      </w:pPr>
      <w:r w:rsidRPr="00E7064B">
        <w:rPr>
          <w:rStyle w:val="BodyTextChar1"/>
          <w:color w:val="000000"/>
          <w:sz w:val="26"/>
          <w:szCs w:val="26"/>
          <w:lang w:eastAsia="vi-VN"/>
        </w:rPr>
        <w:t>Kỹ năng</w:t>
      </w:r>
    </w:p>
    <w:p w:rsidR="004A6067" w:rsidRPr="00E7064B" w:rsidRDefault="004A6067" w:rsidP="004A6067">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thành thạo sự cố mât nước đột ngột</w:t>
      </w:r>
    </w:p>
    <w:p w:rsidR="004A6067" w:rsidRPr="00E7064B" w:rsidRDefault="004A6067" w:rsidP="004A6067">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thành thạo khi mât điện đột ngột</w:t>
      </w:r>
    </w:p>
    <w:p w:rsidR="004A6067" w:rsidRPr="00E7064B" w:rsidRDefault="004A6067" w:rsidP="004A6067">
      <w:pPr>
        <w:pStyle w:val="BodyText"/>
        <w:shd w:val="clear" w:color="auto" w:fill="auto"/>
        <w:spacing w:before="0" w:after="0" w:line="466" w:lineRule="exact"/>
        <w:ind w:left="20" w:firstLine="0"/>
        <w:rPr>
          <w:sz w:val="26"/>
          <w:szCs w:val="26"/>
        </w:rPr>
      </w:pPr>
      <w:r w:rsidRPr="00E7064B">
        <w:rPr>
          <w:rStyle w:val="BodyTextChar1"/>
          <w:color w:val="000000"/>
          <w:sz w:val="26"/>
          <w:szCs w:val="26"/>
          <w:lang w:eastAsia="vi-VN"/>
        </w:rPr>
        <w:t>-Vận hành thành thạo xả khí không ngưng, xử lý bơm nước ...</w:t>
      </w:r>
    </w:p>
    <w:p w:rsidR="004A6067" w:rsidRPr="00E7064B" w:rsidRDefault="004A6067" w:rsidP="004A6067">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Nạp, xả dầu thành thạo</w:t>
      </w:r>
    </w:p>
    <w:p w:rsidR="004A6067" w:rsidRPr="00E7064B" w:rsidRDefault="004A6067" w:rsidP="004A6067">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Nạp, xả ga thành thạo</w:t>
      </w:r>
    </w:p>
    <w:p w:rsidR="004A6067" w:rsidRPr="00E7064B" w:rsidRDefault="004A6067" w:rsidP="00E82D8F">
      <w:pPr>
        <w:pStyle w:val="BodyText"/>
        <w:numPr>
          <w:ilvl w:val="0"/>
          <w:numId w:val="35"/>
        </w:numPr>
        <w:shd w:val="clear" w:color="auto" w:fill="auto"/>
        <w:tabs>
          <w:tab w:val="left" w:pos="342"/>
        </w:tabs>
        <w:spacing w:before="0" w:after="0" w:line="466" w:lineRule="exact"/>
        <w:ind w:left="20" w:right="300" w:firstLine="0"/>
        <w:rPr>
          <w:sz w:val="26"/>
          <w:szCs w:val="26"/>
        </w:rPr>
      </w:pPr>
      <w:r w:rsidRPr="00E7064B">
        <w:rPr>
          <w:rStyle w:val="BodyTextChar1"/>
          <w:color w:val="000000"/>
          <w:sz w:val="26"/>
          <w:szCs w:val="26"/>
          <w:lang w:eastAsia="vi-VN"/>
        </w:rPr>
        <w:t>Kiến thức -Vận hành hệ bơm -Vận hành hệ thống điện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lạ</w:t>
      </w:r>
      <w:r w:rsidRPr="00E7064B">
        <w:rPr>
          <w:color w:val="000000"/>
          <w:sz w:val="26"/>
          <w:szCs w:val="26"/>
          <w:u w:val="single"/>
          <w:lang w:eastAsia="vi-VN"/>
        </w:rPr>
        <w:t>nh</w:t>
      </w:r>
    </w:p>
    <w:p w:rsidR="004A6067" w:rsidRPr="00E7064B" w:rsidRDefault="004A6067" w:rsidP="004A6067">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Quy trình thay thế phin sây lọc</w:t>
      </w:r>
    </w:p>
    <w:p w:rsidR="004A6067" w:rsidRPr="00E7064B" w:rsidRDefault="004A6067" w:rsidP="004A6067">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Quy trình nạp, xả, thay dầu</w:t>
      </w:r>
    </w:p>
    <w:p w:rsidR="00846C42" w:rsidRPr="00E7064B" w:rsidRDefault="00846C42" w:rsidP="00846C42">
      <w:pPr>
        <w:pStyle w:val="BodyText"/>
        <w:numPr>
          <w:ilvl w:val="0"/>
          <w:numId w:val="2"/>
        </w:numPr>
        <w:shd w:val="clear" w:color="auto" w:fill="auto"/>
        <w:tabs>
          <w:tab w:val="left" w:pos="174"/>
        </w:tabs>
        <w:spacing w:before="0" w:after="161" w:line="230" w:lineRule="exact"/>
        <w:ind w:left="20" w:firstLine="0"/>
        <w:rPr>
          <w:sz w:val="26"/>
          <w:szCs w:val="26"/>
        </w:rPr>
      </w:pPr>
      <w:r w:rsidRPr="00E7064B">
        <w:rPr>
          <w:rStyle w:val="BodyTextChar1"/>
          <w:color w:val="000000"/>
          <w:sz w:val="26"/>
          <w:szCs w:val="26"/>
          <w:lang w:eastAsia="vi-VN"/>
        </w:rPr>
        <w:t>Quy trình nạp, xả ga</w:t>
      </w:r>
    </w:p>
    <w:p w:rsidR="00846C42" w:rsidRPr="00E7064B" w:rsidRDefault="00846C42" w:rsidP="00E82D8F">
      <w:pPr>
        <w:pStyle w:val="BodyText"/>
        <w:numPr>
          <w:ilvl w:val="0"/>
          <w:numId w:val="34"/>
        </w:numPr>
        <w:shd w:val="clear" w:color="auto" w:fill="auto"/>
        <w:tabs>
          <w:tab w:val="left" w:pos="385"/>
        </w:tabs>
        <w:spacing w:before="0" w:after="2" w:line="230" w:lineRule="exact"/>
        <w:ind w:left="20" w:firstLine="0"/>
        <w:rPr>
          <w:b/>
          <w:sz w:val="26"/>
          <w:szCs w:val="26"/>
          <w:u w:val="single"/>
        </w:rPr>
      </w:pPr>
      <w:r w:rsidRPr="00E7064B">
        <w:rPr>
          <w:rStyle w:val="BodyTextChar1"/>
          <w:b/>
          <w:color w:val="000000"/>
          <w:sz w:val="26"/>
          <w:szCs w:val="26"/>
          <w:u w:val="single"/>
          <w:lang w:eastAsia="vi-VN"/>
        </w:rPr>
        <w:t xml:space="preserve">CÁC ĐIỀU KIỆN </w:t>
      </w:r>
      <w:r w:rsidR="003C7D54">
        <w:rPr>
          <w:rStyle w:val="BodyTextChar1"/>
          <w:b/>
          <w:color w:val="000000"/>
          <w:sz w:val="26"/>
          <w:szCs w:val="26"/>
          <w:u w:val="single"/>
          <w:lang w:eastAsia="vi-VN"/>
        </w:rPr>
        <w:t>THỰC</w:t>
      </w:r>
      <w:r w:rsidRPr="00E7064B">
        <w:rPr>
          <w:rStyle w:val="BodyTextChar1"/>
          <w:b/>
          <w:color w:val="000000"/>
          <w:sz w:val="26"/>
          <w:szCs w:val="26"/>
          <w:u w:val="single"/>
          <w:lang w:eastAsia="vi-VN"/>
        </w:rPr>
        <w:t xml:space="preserve"> HIỆN CÔNG VIỆC</w:t>
      </w:r>
    </w:p>
    <w:p w:rsidR="00846C42" w:rsidRPr="00E7064B" w:rsidRDefault="00846C42" w:rsidP="00846C42">
      <w:pPr>
        <w:pStyle w:val="BodyText"/>
        <w:numPr>
          <w:ilvl w:val="0"/>
          <w:numId w:val="2"/>
        </w:numPr>
        <w:shd w:val="clear" w:color="auto" w:fill="auto"/>
        <w:tabs>
          <w:tab w:val="left" w:pos="164"/>
        </w:tabs>
        <w:spacing w:before="0" w:after="0" w:line="466" w:lineRule="exact"/>
        <w:ind w:left="20" w:right="3720" w:firstLine="0"/>
        <w:rPr>
          <w:sz w:val="26"/>
          <w:szCs w:val="26"/>
        </w:rPr>
      </w:pPr>
      <w:r w:rsidRPr="00E7064B">
        <w:rPr>
          <w:rStyle w:val="BodyTextChar1"/>
          <w:color w:val="000000"/>
          <w:sz w:val="26"/>
          <w:szCs w:val="26"/>
          <w:lang w:eastAsia="vi-VN"/>
        </w:rPr>
        <w:t>Các dụng cụ chuyên dụng -Bộ đèn hàn</w:t>
      </w:r>
    </w:p>
    <w:p w:rsidR="00846C42" w:rsidRPr="00E7064B" w:rsidRDefault="00846C42" w:rsidP="00E82D8F">
      <w:pPr>
        <w:pStyle w:val="Tablecaption0"/>
        <w:numPr>
          <w:ilvl w:val="0"/>
          <w:numId w:val="36"/>
        </w:numPr>
        <w:shd w:val="clear" w:color="auto" w:fill="auto"/>
        <w:tabs>
          <w:tab w:val="left" w:pos="194"/>
        </w:tabs>
        <w:spacing w:line="466" w:lineRule="exact"/>
        <w:ind w:left="40"/>
        <w:rPr>
          <w:sz w:val="26"/>
          <w:szCs w:val="26"/>
        </w:rPr>
      </w:pPr>
      <w:r w:rsidRPr="00E7064B">
        <w:rPr>
          <w:rStyle w:val="Tablecaption"/>
          <w:color w:val="000000"/>
          <w:sz w:val="26"/>
          <w:szCs w:val="26"/>
          <w:lang w:eastAsia="vi-VN"/>
        </w:rPr>
        <w:t>Bộ van nạp</w:t>
      </w:r>
    </w:p>
    <w:p w:rsidR="00846C42" w:rsidRPr="00E7064B" w:rsidRDefault="00846C42" w:rsidP="00E82D8F">
      <w:pPr>
        <w:pStyle w:val="Tablecaption0"/>
        <w:numPr>
          <w:ilvl w:val="0"/>
          <w:numId w:val="37"/>
        </w:numPr>
        <w:shd w:val="clear" w:color="auto" w:fill="auto"/>
        <w:tabs>
          <w:tab w:val="left" w:pos="318"/>
        </w:tabs>
        <w:spacing w:line="230" w:lineRule="exact"/>
        <w:ind w:left="40"/>
        <w:rPr>
          <w:rStyle w:val="Tablecaption"/>
          <w:b/>
          <w:sz w:val="26"/>
          <w:szCs w:val="26"/>
          <w:u w:val="single"/>
          <w:shd w:val="clear" w:color="auto" w:fill="auto"/>
        </w:rPr>
      </w:pPr>
      <w:r w:rsidRPr="00E7064B">
        <w:rPr>
          <w:rStyle w:val="Tablecaption"/>
          <w:b/>
          <w:color w:val="000000"/>
          <w:sz w:val="26"/>
          <w:szCs w:val="26"/>
          <w:u w:val="single"/>
          <w:lang w:eastAsia="vi-VN"/>
        </w:rPr>
        <w:t>TIÊU CHÍ VÀ CÁCH TH ỨC ĐÁNH GIÁ KỸ NĂNG</w:t>
      </w:r>
    </w:p>
    <w:p w:rsidR="00E7064B" w:rsidRPr="00E7064B" w:rsidRDefault="00E7064B" w:rsidP="00E7064B">
      <w:pPr>
        <w:pStyle w:val="Tablecaption0"/>
        <w:shd w:val="clear" w:color="auto" w:fill="auto"/>
        <w:tabs>
          <w:tab w:val="left" w:pos="318"/>
        </w:tabs>
        <w:spacing w:line="230" w:lineRule="exact"/>
        <w:ind w:left="40"/>
        <w:rPr>
          <w:sz w:val="26"/>
          <w:szCs w:val="26"/>
        </w:rPr>
      </w:pPr>
    </w:p>
    <w:tbl>
      <w:tblPr>
        <w:tblW w:w="0" w:type="auto"/>
        <w:tblInd w:w="5" w:type="dxa"/>
        <w:tblLayout w:type="fixed"/>
        <w:tblCellMar>
          <w:left w:w="0" w:type="dxa"/>
          <w:right w:w="0" w:type="dxa"/>
        </w:tblCellMar>
        <w:tblLook w:val="0000"/>
      </w:tblPr>
      <w:tblGrid>
        <w:gridCol w:w="4272"/>
        <w:gridCol w:w="4013"/>
      </w:tblGrid>
      <w:tr w:rsidR="00846C42" w:rsidRPr="00E7064B" w:rsidTr="00846C42">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846C42" w:rsidRPr="00E7064B" w:rsidRDefault="00846C42" w:rsidP="00846C42">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846C42" w:rsidRPr="00E7064B" w:rsidRDefault="00846C42" w:rsidP="00846C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846C42">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846C42" w:rsidRPr="00E7064B" w:rsidTr="00846C42">
        <w:tblPrEx>
          <w:tblCellMar>
            <w:top w:w="0" w:type="dxa"/>
            <w:left w:w="0" w:type="dxa"/>
            <w:bottom w:w="0" w:type="dxa"/>
            <w:right w:w="0" w:type="dxa"/>
          </w:tblCellMar>
        </w:tblPrEx>
        <w:trPr>
          <w:trHeight w:hRule="exact" w:val="864"/>
        </w:trPr>
        <w:tc>
          <w:tcPr>
            <w:tcW w:w="4272" w:type="dxa"/>
            <w:tcBorders>
              <w:top w:val="single" w:sz="4" w:space="0" w:color="auto"/>
              <w:left w:val="single" w:sz="4" w:space="0" w:color="auto"/>
              <w:bottom w:val="nil"/>
              <w:right w:val="nil"/>
            </w:tcBorders>
            <w:shd w:val="clear" w:color="auto" w:fill="FFFFFF"/>
          </w:tcPr>
          <w:p w:rsidR="00846C42" w:rsidRPr="00E7064B" w:rsidRDefault="00846C42" w:rsidP="00846C42">
            <w:pPr>
              <w:pStyle w:val="BodyText"/>
              <w:shd w:val="clear" w:color="auto" w:fill="auto"/>
              <w:spacing w:before="0" w:after="0" w:line="389" w:lineRule="exact"/>
              <w:ind w:left="120" w:firstLine="0"/>
              <w:rPr>
                <w:sz w:val="26"/>
                <w:szCs w:val="26"/>
              </w:rPr>
            </w:pPr>
            <w:r w:rsidRPr="00E7064B">
              <w:rPr>
                <w:color w:val="000000"/>
                <w:sz w:val="26"/>
                <w:szCs w:val="26"/>
                <w:lang w:eastAsia="vi-VN"/>
              </w:rPr>
              <w:t>- Ngắt các tiếp điêm điện, khoá các van đúng theo yêu cầu kỹ thuật</w:t>
            </w:r>
          </w:p>
        </w:tc>
        <w:tc>
          <w:tcPr>
            <w:tcW w:w="4013"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846C42">
            <w:pPr>
              <w:pStyle w:val="BodyText"/>
              <w:shd w:val="clear" w:color="auto" w:fill="auto"/>
              <w:spacing w:before="0" w:after="0" w:line="230" w:lineRule="exact"/>
              <w:ind w:left="120" w:firstLine="0"/>
              <w:rPr>
                <w:sz w:val="26"/>
                <w:szCs w:val="26"/>
              </w:rPr>
            </w:pPr>
            <w:r w:rsidRPr="00E7064B">
              <w:rPr>
                <w:color w:val="000000"/>
                <w:sz w:val="26"/>
                <w:szCs w:val="26"/>
                <w:lang w:eastAsia="vi-VN"/>
              </w:rPr>
              <w:t>Quan sát quá trình thao tác</w:t>
            </w:r>
          </w:p>
        </w:tc>
      </w:tr>
      <w:tr w:rsidR="00846C42" w:rsidRPr="00E7064B" w:rsidTr="00846C42">
        <w:tblPrEx>
          <w:tblCellMar>
            <w:top w:w="0" w:type="dxa"/>
            <w:left w:w="0" w:type="dxa"/>
            <w:bottom w:w="0" w:type="dxa"/>
            <w:right w:w="0" w:type="dxa"/>
          </w:tblCellMar>
        </w:tblPrEx>
        <w:trPr>
          <w:trHeight w:hRule="exact" w:val="797"/>
        </w:trPr>
        <w:tc>
          <w:tcPr>
            <w:tcW w:w="4272" w:type="dxa"/>
            <w:tcBorders>
              <w:top w:val="single" w:sz="4" w:space="0" w:color="auto"/>
              <w:left w:val="single" w:sz="4" w:space="0" w:color="auto"/>
              <w:bottom w:val="nil"/>
              <w:right w:val="nil"/>
            </w:tcBorders>
            <w:shd w:val="clear" w:color="auto" w:fill="FFFFFF"/>
          </w:tcPr>
          <w:p w:rsidR="00846C42" w:rsidRPr="00E7064B" w:rsidRDefault="00846C42" w:rsidP="00846C42">
            <w:pPr>
              <w:pStyle w:val="BodyText"/>
              <w:shd w:val="clear" w:color="auto" w:fill="auto"/>
              <w:spacing w:before="0" w:after="0" w:line="394" w:lineRule="exact"/>
              <w:ind w:left="120" w:firstLine="0"/>
              <w:rPr>
                <w:sz w:val="26"/>
                <w:szCs w:val="26"/>
              </w:rPr>
            </w:pPr>
            <w:r w:rsidRPr="00E7064B">
              <w:rPr>
                <w:color w:val="000000"/>
                <w:sz w:val="26"/>
                <w:szCs w:val="26"/>
                <w:lang w:eastAsia="vi-VN"/>
              </w:rPr>
              <w:t>- Điều chỉnh áp suât ngưng tụ, bay hơi về giá trị cho phép</w:t>
            </w:r>
          </w:p>
        </w:tc>
        <w:tc>
          <w:tcPr>
            <w:tcW w:w="4013"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846C42">
            <w:pPr>
              <w:pStyle w:val="BodyText"/>
              <w:shd w:val="clear" w:color="auto" w:fill="auto"/>
              <w:spacing w:before="0" w:after="0" w:line="230" w:lineRule="exact"/>
              <w:ind w:left="120" w:firstLine="0"/>
              <w:rPr>
                <w:sz w:val="26"/>
                <w:szCs w:val="26"/>
              </w:rPr>
            </w:pPr>
            <w:r w:rsidRPr="00E7064B">
              <w:rPr>
                <w:color w:val="000000"/>
                <w:sz w:val="26"/>
                <w:szCs w:val="26"/>
                <w:lang w:eastAsia="vi-VN"/>
              </w:rPr>
              <w:t>Quan sát trên thi ết bị đo</w:t>
            </w:r>
          </w:p>
        </w:tc>
      </w:tr>
      <w:tr w:rsidR="00846C42" w:rsidRPr="00E7064B" w:rsidTr="00846C42">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846C42" w:rsidRPr="00E7064B" w:rsidRDefault="00846C42" w:rsidP="00846C42">
            <w:pPr>
              <w:pStyle w:val="BodyText"/>
              <w:shd w:val="clear" w:color="auto" w:fill="auto"/>
              <w:spacing w:before="0" w:after="0" w:line="389" w:lineRule="exact"/>
              <w:ind w:left="120" w:firstLine="0"/>
              <w:rPr>
                <w:sz w:val="26"/>
                <w:szCs w:val="26"/>
              </w:rPr>
            </w:pPr>
            <w:r w:rsidRPr="00E7064B">
              <w:rPr>
                <w:color w:val="000000"/>
                <w:sz w:val="26"/>
                <w:szCs w:val="26"/>
                <w:lang w:eastAsia="vi-VN"/>
              </w:rPr>
              <w:t>- Phát hiện sự thừa, thiếu dầu và tiến hành nạp, xả dầu an toàn</w:t>
            </w:r>
          </w:p>
        </w:tc>
        <w:tc>
          <w:tcPr>
            <w:tcW w:w="4013" w:type="dxa"/>
            <w:tcBorders>
              <w:top w:val="single" w:sz="4" w:space="0" w:color="auto"/>
              <w:left w:val="single" w:sz="4" w:space="0" w:color="auto"/>
              <w:bottom w:val="nil"/>
              <w:right w:val="single" w:sz="4" w:space="0" w:color="auto"/>
            </w:tcBorders>
            <w:shd w:val="clear" w:color="auto" w:fill="FFFFFF"/>
          </w:tcPr>
          <w:p w:rsidR="00846C42" w:rsidRPr="00E7064B" w:rsidRDefault="00846C42" w:rsidP="00846C42">
            <w:pPr>
              <w:pStyle w:val="BodyText"/>
              <w:shd w:val="clear" w:color="auto" w:fill="auto"/>
              <w:spacing w:before="0" w:after="0" w:line="230" w:lineRule="exact"/>
              <w:ind w:left="120" w:firstLine="0"/>
              <w:rPr>
                <w:sz w:val="26"/>
                <w:szCs w:val="26"/>
              </w:rPr>
            </w:pPr>
            <w:r w:rsidRPr="00E7064B">
              <w:rPr>
                <w:color w:val="000000"/>
                <w:sz w:val="26"/>
                <w:szCs w:val="26"/>
                <w:lang w:eastAsia="vi-VN"/>
              </w:rPr>
              <w:t>Quan sát trên thiết bị đo</w:t>
            </w:r>
          </w:p>
        </w:tc>
      </w:tr>
      <w:tr w:rsidR="00846C42" w:rsidRPr="00E7064B" w:rsidTr="00846C42">
        <w:tblPrEx>
          <w:tblCellMar>
            <w:top w:w="0" w:type="dxa"/>
            <w:left w:w="0" w:type="dxa"/>
            <w:bottom w:w="0" w:type="dxa"/>
            <w:right w:w="0" w:type="dxa"/>
          </w:tblCellMar>
        </w:tblPrEx>
        <w:trPr>
          <w:trHeight w:hRule="exact" w:val="955"/>
        </w:trPr>
        <w:tc>
          <w:tcPr>
            <w:tcW w:w="4272" w:type="dxa"/>
            <w:tcBorders>
              <w:top w:val="single" w:sz="4" w:space="0" w:color="auto"/>
              <w:left w:val="single" w:sz="4" w:space="0" w:color="auto"/>
              <w:bottom w:val="single" w:sz="4" w:space="0" w:color="auto"/>
              <w:right w:val="nil"/>
            </w:tcBorders>
            <w:shd w:val="clear" w:color="auto" w:fill="FFFFFF"/>
          </w:tcPr>
          <w:p w:rsidR="00846C42" w:rsidRPr="00E7064B" w:rsidRDefault="00846C42" w:rsidP="00846C42">
            <w:pPr>
              <w:pStyle w:val="BodyText"/>
              <w:shd w:val="clear" w:color="auto" w:fill="auto"/>
              <w:spacing w:before="0" w:after="0" w:line="389" w:lineRule="exact"/>
              <w:ind w:left="120" w:firstLine="0"/>
              <w:rPr>
                <w:sz w:val="26"/>
                <w:szCs w:val="26"/>
              </w:rPr>
            </w:pPr>
            <w:r w:rsidRPr="00E7064B">
              <w:rPr>
                <w:color w:val="000000"/>
                <w:sz w:val="26"/>
                <w:szCs w:val="26"/>
                <w:lang w:eastAsia="vi-VN"/>
              </w:rPr>
              <w:lastRenderedPageBreak/>
              <w:t>- Phát hiện sự thừa, thiếu ga và tiến hành nạp, xả ga an toàn</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846C42" w:rsidRPr="00E7064B" w:rsidRDefault="00846C42" w:rsidP="00846C42">
            <w:pPr>
              <w:pStyle w:val="BodyText"/>
              <w:shd w:val="clear" w:color="auto" w:fill="auto"/>
              <w:spacing w:before="0" w:after="0" w:line="230" w:lineRule="exact"/>
              <w:ind w:left="120" w:firstLine="0"/>
              <w:rPr>
                <w:sz w:val="26"/>
                <w:szCs w:val="26"/>
              </w:rPr>
            </w:pPr>
            <w:r w:rsidRPr="00E7064B">
              <w:rPr>
                <w:color w:val="000000"/>
                <w:sz w:val="26"/>
                <w:szCs w:val="26"/>
                <w:lang w:eastAsia="vi-VN"/>
              </w:rPr>
              <w:t>Quan sát trên thiết bị đo</w:t>
            </w:r>
          </w:p>
        </w:tc>
      </w:tr>
    </w:tbl>
    <w:p w:rsidR="00BB1648" w:rsidRPr="00E7064B" w:rsidRDefault="00BB1648" w:rsidP="00C55160">
      <w:pPr>
        <w:rPr>
          <w:rFonts w:ascii="Times New Roman" w:hAnsi="Times New Roman" w:cs="Times New Roman"/>
          <w:sz w:val="26"/>
          <w:szCs w:val="26"/>
        </w:rPr>
      </w:pPr>
    </w:p>
    <w:p w:rsidR="00BB1648" w:rsidRPr="00E7064B" w:rsidRDefault="00BB1648" w:rsidP="00BB1648">
      <w:pPr>
        <w:pStyle w:val="BodyText"/>
        <w:shd w:val="clear" w:color="auto" w:fill="auto"/>
        <w:spacing w:before="0" w:after="0" w:line="432" w:lineRule="exact"/>
        <w:ind w:left="20" w:right="1020" w:firstLine="2060"/>
        <w:rPr>
          <w:sz w:val="26"/>
          <w:szCs w:val="26"/>
        </w:rPr>
      </w:pPr>
      <w:r w:rsidRPr="00E7064B">
        <w:rPr>
          <w:rStyle w:val="BodyTextChar1"/>
          <w:color w:val="000000"/>
          <w:sz w:val="26"/>
          <w:szCs w:val="26"/>
          <w:lang w:eastAsia="vi-VN"/>
        </w:rPr>
        <w:t>TIÊU CHU ẨN THỰC HIỆN CÔNG VIỆC Tên Công việc: KIỂM TRA HỆ THỐNG VÀ CÀI ĐẶT THÔNG SỐ VẬN HÀNH</w:t>
      </w:r>
    </w:p>
    <w:p w:rsidR="00BB1648" w:rsidRPr="00E7064B" w:rsidRDefault="00BB1648" w:rsidP="00BB1648">
      <w:pPr>
        <w:pStyle w:val="BodyText"/>
        <w:shd w:val="clear" w:color="auto" w:fill="auto"/>
        <w:spacing w:before="0" w:after="0" w:line="437" w:lineRule="exact"/>
        <w:ind w:left="20" w:firstLine="0"/>
        <w:rPr>
          <w:sz w:val="26"/>
          <w:szCs w:val="26"/>
        </w:rPr>
      </w:pPr>
      <w:r w:rsidRPr="00E7064B">
        <w:rPr>
          <w:rStyle w:val="BodyTextChar1"/>
          <w:color w:val="000000"/>
          <w:sz w:val="26"/>
          <w:szCs w:val="26"/>
          <w:lang w:eastAsia="vi-VN"/>
        </w:rPr>
        <w:t>Mã số Công việc: C01</w:t>
      </w:r>
    </w:p>
    <w:p w:rsidR="00BB1648" w:rsidRPr="00E7064B" w:rsidRDefault="00BB1648" w:rsidP="00E82D8F">
      <w:pPr>
        <w:pStyle w:val="BodyText"/>
        <w:numPr>
          <w:ilvl w:val="0"/>
          <w:numId w:val="38"/>
        </w:numPr>
        <w:shd w:val="clear" w:color="auto" w:fill="auto"/>
        <w:tabs>
          <w:tab w:val="left" w:pos="217"/>
        </w:tabs>
        <w:spacing w:before="0" w:after="0" w:line="437" w:lineRule="exact"/>
        <w:ind w:left="20" w:firstLine="0"/>
        <w:rPr>
          <w:b/>
          <w:sz w:val="26"/>
          <w:szCs w:val="26"/>
          <w:u w:val="single"/>
        </w:rPr>
      </w:pPr>
      <w:r w:rsidRPr="00E7064B">
        <w:rPr>
          <w:rStyle w:val="BodyTextChar1"/>
          <w:b/>
          <w:color w:val="000000"/>
          <w:sz w:val="26"/>
          <w:szCs w:val="26"/>
          <w:u w:val="single"/>
          <w:lang w:eastAsia="vi-VN"/>
        </w:rPr>
        <w:t>MÔ TẢ CÔNG VIỆC</w:t>
      </w:r>
    </w:p>
    <w:p w:rsidR="00BB1648" w:rsidRPr="00E7064B" w:rsidRDefault="00BB1648" w:rsidP="00BB1648">
      <w:pPr>
        <w:pStyle w:val="BodyText"/>
        <w:numPr>
          <w:ilvl w:val="0"/>
          <w:numId w:val="2"/>
        </w:numPr>
        <w:shd w:val="clear" w:color="auto" w:fill="auto"/>
        <w:tabs>
          <w:tab w:val="left" w:pos="169"/>
        </w:tabs>
        <w:spacing w:before="0" w:after="0" w:line="437" w:lineRule="exact"/>
        <w:ind w:left="20" w:firstLine="0"/>
        <w:rPr>
          <w:sz w:val="26"/>
          <w:szCs w:val="26"/>
        </w:rPr>
      </w:pPr>
      <w:r w:rsidRPr="00E7064B">
        <w:rPr>
          <w:rStyle w:val="BodyTextChar1"/>
          <w:color w:val="000000"/>
          <w:sz w:val="26"/>
          <w:szCs w:val="26"/>
          <w:lang w:eastAsia="vi-VN"/>
        </w:rPr>
        <w:t>Kiêm tra nguồn điện và các thông số kỹ thuật của hệ thống lạnh</w:t>
      </w:r>
    </w:p>
    <w:p w:rsidR="00BB1648" w:rsidRPr="00E7064B" w:rsidRDefault="00BB1648" w:rsidP="00BB1648">
      <w:pPr>
        <w:pStyle w:val="BodyText"/>
        <w:numPr>
          <w:ilvl w:val="0"/>
          <w:numId w:val="2"/>
        </w:numPr>
        <w:shd w:val="clear" w:color="auto" w:fill="auto"/>
        <w:tabs>
          <w:tab w:val="left" w:pos="188"/>
        </w:tabs>
        <w:spacing w:before="0" w:after="0" w:line="394" w:lineRule="exact"/>
        <w:ind w:left="20" w:right="440" w:firstLine="0"/>
        <w:rPr>
          <w:sz w:val="26"/>
          <w:szCs w:val="26"/>
        </w:rPr>
      </w:pPr>
      <w:r w:rsidRPr="00E7064B">
        <w:rPr>
          <w:rStyle w:val="BodyTextChar1"/>
          <w:color w:val="000000"/>
          <w:sz w:val="26"/>
          <w:szCs w:val="26"/>
          <w:lang w:eastAsia="vi-VN"/>
        </w:rPr>
        <w:t>Kiêm tra sự hoạt động của các thiêt bị hiên thị: Nhiệt kê, Áp kê, Lưu lượng kê, Đèn báo dừng, Đèn báo làm việc, Đèn báo hỏng...</w:t>
      </w:r>
    </w:p>
    <w:p w:rsidR="00BB1648" w:rsidRPr="00E7064B" w:rsidRDefault="00BB1648" w:rsidP="00BB1648">
      <w:pPr>
        <w:pStyle w:val="BodyText"/>
        <w:numPr>
          <w:ilvl w:val="0"/>
          <w:numId w:val="2"/>
        </w:numPr>
        <w:shd w:val="clear" w:color="auto" w:fill="auto"/>
        <w:tabs>
          <w:tab w:val="left" w:pos="193"/>
        </w:tabs>
        <w:spacing w:before="0" w:after="0" w:line="389" w:lineRule="exact"/>
        <w:ind w:left="20" w:right="440" w:firstLine="0"/>
        <w:rPr>
          <w:sz w:val="26"/>
          <w:szCs w:val="26"/>
        </w:rPr>
      </w:pPr>
      <w:r w:rsidRPr="00E7064B">
        <w:rPr>
          <w:rStyle w:val="BodyTextChar1"/>
          <w:color w:val="000000"/>
          <w:sz w:val="26"/>
          <w:szCs w:val="26"/>
          <w:lang w:eastAsia="vi-VN"/>
        </w:rPr>
        <w:t>Kiêm tra và cài đặt các thông số (nhiệt độ, áp suât, thời gian...) của thiêt bị tự động: Rơ le nhiệt, Rơ le áp suât, Rơ le hiệu áp suât dầu, Đồng hồ xả băng...</w:t>
      </w:r>
    </w:p>
    <w:p w:rsidR="00BB1648" w:rsidRPr="00E7064B" w:rsidRDefault="00BB1648" w:rsidP="00E82D8F">
      <w:pPr>
        <w:pStyle w:val="BodyText"/>
        <w:numPr>
          <w:ilvl w:val="0"/>
          <w:numId w:val="38"/>
        </w:numPr>
        <w:shd w:val="clear" w:color="auto" w:fill="auto"/>
        <w:tabs>
          <w:tab w:val="left" w:pos="313"/>
        </w:tabs>
        <w:spacing w:before="0" w:after="58" w:line="230" w:lineRule="exact"/>
        <w:ind w:left="20" w:firstLine="0"/>
        <w:rPr>
          <w:b/>
          <w:sz w:val="26"/>
          <w:szCs w:val="26"/>
          <w:u w:val="single"/>
        </w:rPr>
      </w:pPr>
      <w:r w:rsidRPr="00E7064B">
        <w:rPr>
          <w:rStyle w:val="BodyTextChar1"/>
          <w:b/>
          <w:color w:val="000000"/>
          <w:sz w:val="26"/>
          <w:szCs w:val="26"/>
          <w:u w:val="single"/>
          <w:lang w:eastAsia="vi-VN"/>
        </w:rPr>
        <w:t>CÁC TIÊU CHÍ THỰC HIỆN</w:t>
      </w:r>
    </w:p>
    <w:p w:rsidR="00BB1648" w:rsidRPr="00E7064B" w:rsidRDefault="00BB1648" w:rsidP="00BB1648">
      <w:pPr>
        <w:pStyle w:val="BodyText"/>
        <w:numPr>
          <w:ilvl w:val="0"/>
          <w:numId w:val="2"/>
        </w:numPr>
        <w:shd w:val="clear" w:color="auto" w:fill="auto"/>
        <w:tabs>
          <w:tab w:val="left" w:pos="183"/>
        </w:tabs>
        <w:spacing w:before="0" w:after="0" w:line="389" w:lineRule="exact"/>
        <w:ind w:left="20" w:right="440" w:firstLine="0"/>
        <w:rPr>
          <w:sz w:val="26"/>
          <w:szCs w:val="26"/>
        </w:rPr>
      </w:pPr>
      <w:r w:rsidRPr="00E7064B">
        <w:rPr>
          <w:rStyle w:val="BodyTextChar1"/>
          <w:color w:val="000000"/>
          <w:sz w:val="26"/>
          <w:szCs w:val="26"/>
          <w:lang w:eastAsia="vi-VN"/>
        </w:rPr>
        <w:t xml:space="preserve">Xác định được các thông s ố nguồn điện và các thông s ố kỹ thuật </w:t>
      </w:r>
      <w:r w:rsidR="003C7D54">
        <w:rPr>
          <w:rStyle w:val="BodyTextChar1"/>
          <w:color w:val="000000"/>
          <w:sz w:val="26"/>
          <w:szCs w:val="26"/>
          <w:lang w:eastAsia="vi-VN"/>
        </w:rPr>
        <w:t>THỰC</w:t>
      </w:r>
      <w:r w:rsidRPr="00E7064B">
        <w:rPr>
          <w:rStyle w:val="BodyTextChar1"/>
          <w:color w:val="000000"/>
          <w:sz w:val="26"/>
          <w:szCs w:val="26"/>
          <w:lang w:eastAsia="vi-VN"/>
        </w:rPr>
        <w:t xml:space="preserve"> tê của hệ thống lạnh</w:t>
      </w:r>
    </w:p>
    <w:p w:rsidR="00BB1648" w:rsidRPr="00E7064B" w:rsidRDefault="00BB1648" w:rsidP="00BB1648">
      <w:pPr>
        <w:pStyle w:val="BodyText"/>
        <w:numPr>
          <w:ilvl w:val="0"/>
          <w:numId w:val="2"/>
        </w:numPr>
        <w:shd w:val="clear" w:color="auto" w:fill="auto"/>
        <w:tabs>
          <w:tab w:val="left" w:pos="193"/>
        </w:tabs>
        <w:spacing w:before="0" w:after="0" w:line="389" w:lineRule="exact"/>
        <w:ind w:left="20" w:right="440" w:firstLine="0"/>
        <w:rPr>
          <w:sz w:val="26"/>
          <w:szCs w:val="26"/>
        </w:rPr>
      </w:pPr>
      <w:r w:rsidRPr="00E7064B">
        <w:rPr>
          <w:rStyle w:val="BodyTextChar1"/>
          <w:color w:val="000000"/>
          <w:sz w:val="26"/>
          <w:szCs w:val="26"/>
          <w:lang w:eastAsia="vi-VN"/>
        </w:rPr>
        <w:t>Cài đặt được chính xác các thông số (nhiệt độ, áp suât, thời gian...) của các thiêt bị tự động</w:t>
      </w:r>
    </w:p>
    <w:p w:rsidR="00BB1648" w:rsidRPr="00E7064B" w:rsidRDefault="00BB1648" w:rsidP="00BB1648">
      <w:pPr>
        <w:pStyle w:val="BodyText"/>
        <w:numPr>
          <w:ilvl w:val="0"/>
          <w:numId w:val="2"/>
        </w:numPr>
        <w:shd w:val="clear" w:color="auto" w:fill="auto"/>
        <w:tabs>
          <w:tab w:val="left" w:pos="169"/>
        </w:tabs>
        <w:spacing w:before="0" w:after="0" w:line="442" w:lineRule="exact"/>
        <w:ind w:left="20" w:firstLine="0"/>
        <w:rPr>
          <w:sz w:val="26"/>
          <w:szCs w:val="26"/>
        </w:rPr>
      </w:pPr>
      <w:r w:rsidRPr="00E7064B">
        <w:rPr>
          <w:rStyle w:val="BodyTextChar1"/>
          <w:color w:val="000000"/>
          <w:sz w:val="26"/>
          <w:szCs w:val="26"/>
          <w:lang w:eastAsia="vi-VN"/>
        </w:rPr>
        <w:t>Phát hiện được các hư hỏng của các thiêt bị hiên thị</w:t>
      </w:r>
    </w:p>
    <w:p w:rsidR="00BB1648" w:rsidRPr="00E7064B" w:rsidRDefault="00BB1648" w:rsidP="00E82D8F">
      <w:pPr>
        <w:pStyle w:val="BodyText"/>
        <w:numPr>
          <w:ilvl w:val="0"/>
          <w:numId w:val="38"/>
        </w:numPr>
        <w:shd w:val="clear" w:color="auto" w:fill="auto"/>
        <w:tabs>
          <w:tab w:val="left" w:pos="399"/>
        </w:tabs>
        <w:spacing w:before="0" w:after="0" w:line="442"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BB1648" w:rsidRPr="00E7064B" w:rsidRDefault="00BB1648" w:rsidP="00E82D8F">
      <w:pPr>
        <w:pStyle w:val="BodyText"/>
        <w:numPr>
          <w:ilvl w:val="0"/>
          <w:numId w:val="39"/>
        </w:numPr>
        <w:shd w:val="clear" w:color="auto" w:fill="auto"/>
        <w:tabs>
          <w:tab w:val="left" w:pos="265"/>
        </w:tabs>
        <w:spacing w:before="0" w:after="0" w:line="442" w:lineRule="exact"/>
        <w:ind w:left="20" w:firstLine="0"/>
        <w:rPr>
          <w:sz w:val="26"/>
          <w:szCs w:val="26"/>
        </w:rPr>
      </w:pPr>
      <w:r w:rsidRPr="00E7064B">
        <w:rPr>
          <w:rStyle w:val="BodyTextChar1"/>
          <w:color w:val="000000"/>
          <w:sz w:val="26"/>
          <w:szCs w:val="26"/>
          <w:lang w:eastAsia="vi-VN"/>
        </w:rPr>
        <w:t>Kỹ năng</w:t>
      </w:r>
    </w:p>
    <w:p w:rsidR="00BB1648" w:rsidRPr="00E7064B" w:rsidRDefault="00BB1648" w:rsidP="00BB1648">
      <w:pPr>
        <w:pStyle w:val="BodyText"/>
        <w:numPr>
          <w:ilvl w:val="0"/>
          <w:numId w:val="2"/>
        </w:numPr>
        <w:shd w:val="clear" w:color="auto" w:fill="auto"/>
        <w:tabs>
          <w:tab w:val="left" w:pos="169"/>
        </w:tabs>
        <w:spacing w:before="0" w:after="54" w:line="230" w:lineRule="exact"/>
        <w:ind w:left="20" w:firstLine="0"/>
        <w:rPr>
          <w:sz w:val="26"/>
          <w:szCs w:val="26"/>
        </w:rPr>
      </w:pPr>
      <w:r w:rsidRPr="00E7064B">
        <w:rPr>
          <w:rStyle w:val="BodyTextChar1"/>
          <w:color w:val="000000"/>
          <w:sz w:val="26"/>
          <w:szCs w:val="26"/>
          <w:lang w:eastAsia="vi-VN"/>
        </w:rPr>
        <w:t xml:space="preserve">Đo và xác định được các thông số kỹ thuật </w:t>
      </w:r>
      <w:r w:rsidR="003C7D54">
        <w:rPr>
          <w:rStyle w:val="BodyTextChar1"/>
          <w:color w:val="000000"/>
          <w:sz w:val="26"/>
          <w:szCs w:val="26"/>
          <w:lang w:eastAsia="vi-VN"/>
        </w:rPr>
        <w:t>THỰC</w:t>
      </w:r>
      <w:r w:rsidRPr="00E7064B">
        <w:rPr>
          <w:rStyle w:val="BodyTextChar1"/>
          <w:color w:val="000000"/>
          <w:sz w:val="26"/>
          <w:szCs w:val="26"/>
          <w:lang w:eastAsia="vi-VN"/>
        </w:rPr>
        <w:t xml:space="preserve"> tê của hệ thống lạnh</w:t>
      </w:r>
    </w:p>
    <w:p w:rsidR="00BB1648" w:rsidRPr="00E7064B" w:rsidRDefault="00BB1648" w:rsidP="00BB1648">
      <w:pPr>
        <w:pStyle w:val="BodyText"/>
        <w:numPr>
          <w:ilvl w:val="0"/>
          <w:numId w:val="2"/>
        </w:numPr>
        <w:shd w:val="clear" w:color="auto" w:fill="auto"/>
        <w:tabs>
          <w:tab w:val="left" w:pos="188"/>
        </w:tabs>
        <w:spacing w:before="0" w:after="0" w:line="394" w:lineRule="exact"/>
        <w:ind w:left="20" w:right="440" w:firstLine="0"/>
        <w:rPr>
          <w:sz w:val="26"/>
          <w:szCs w:val="26"/>
        </w:rPr>
      </w:pPr>
      <w:r w:rsidRPr="00E7064B">
        <w:rPr>
          <w:rStyle w:val="BodyTextChar1"/>
          <w:color w:val="000000"/>
          <w:sz w:val="26"/>
          <w:szCs w:val="26"/>
          <w:lang w:eastAsia="vi-VN"/>
        </w:rPr>
        <w:t>Kiêm tra được các hư hỏng và cài đặt được các thông số (nhiệt độ, áp suât, thời gian...) của các thiêt bị tự động</w:t>
      </w:r>
    </w:p>
    <w:p w:rsidR="00BB1648" w:rsidRPr="00E7064B" w:rsidRDefault="00BB1648" w:rsidP="00BB164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và hiệu chỉnh được các dụng cụ hiên thị</w:t>
      </w:r>
    </w:p>
    <w:p w:rsidR="00BB1648" w:rsidRPr="00E7064B" w:rsidRDefault="00BB1648" w:rsidP="00E82D8F">
      <w:pPr>
        <w:pStyle w:val="BodyText"/>
        <w:numPr>
          <w:ilvl w:val="0"/>
          <w:numId w:val="39"/>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BB1648" w:rsidRPr="00E7064B" w:rsidRDefault="00BB1648" w:rsidP="00BB164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Câu tạo và nguyên lý làm việc của hệ thống lạnh</w:t>
      </w:r>
    </w:p>
    <w:p w:rsidR="00BB1648" w:rsidRPr="00E7064B" w:rsidRDefault="00BB1648" w:rsidP="00BB164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Phương pháp kiêm tra thông số và cài đặt các thiêt bị tự động, hiên thị</w:t>
      </w:r>
    </w:p>
    <w:p w:rsidR="00BB1648" w:rsidRPr="00E7064B" w:rsidRDefault="00BB1648" w:rsidP="00BB1648">
      <w:pPr>
        <w:pStyle w:val="BodyText"/>
        <w:numPr>
          <w:ilvl w:val="0"/>
          <w:numId w:val="2"/>
        </w:numPr>
        <w:shd w:val="clear" w:color="auto" w:fill="auto"/>
        <w:tabs>
          <w:tab w:val="left" w:pos="193"/>
        </w:tabs>
        <w:spacing w:before="0" w:after="0" w:line="389" w:lineRule="exact"/>
        <w:ind w:left="20" w:right="440" w:firstLine="0"/>
        <w:rPr>
          <w:sz w:val="26"/>
          <w:szCs w:val="26"/>
        </w:rPr>
      </w:pPr>
      <w:r w:rsidRPr="00E7064B">
        <w:rPr>
          <w:rStyle w:val="BodyTextChar1"/>
          <w:color w:val="000000"/>
          <w:sz w:val="26"/>
          <w:szCs w:val="26"/>
          <w:lang w:eastAsia="vi-VN"/>
        </w:rPr>
        <w:t>Cách đo các thông số nguồn điện và cách xác định thông số kỹ thuật của hệ thống lạnh</w:t>
      </w:r>
    </w:p>
    <w:p w:rsidR="00E7064B" w:rsidRPr="00E7064B" w:rsidRDefault="00BB1648" w:rsidP="00E82D8F">
      <w:pPr>
        <w:pStyle w:val="BodyText"/>
        <w:numPr>
          <w:ilvl w:val="0"/>
          <w:numId w:val="38"/>
        </w:numPr>
        <w:shd w:val="clear" w:color="auto" w:fill="auto"/>
        <w:tabs>
          <w:tab w:val="left" w:pos="385"/>
        </w:tabs>
        <w:spacing w:before="0" w:after="0" w:line="442" w:lineRule="exact"/>
        <w:ind w:left="20" w:right="440" w:firstLine="0"/>
        <w:rPr>
          <w:rStyle w:val="BodyTextChar1"/>
          <w:b/>
          <w:sz w:val="26"/>
          <w:szCs w:val="26"/>
          <w:u w:val="single"/>
          <w:shd w:val="clear" w:color="auto" w:fill="auto"/>
        </w:rPr>
      </w:pPr>
      <w:r w:rsidRPr="00E7064B">
        <w:rPr>
          <w:rStyle w:val="BodyTextChar1"/>
          <w:b/>
          <w:color w:val="000000"/>
          <w:sz w:val="26"/>
          <w:szCs w:val="26"/>
          <w:u w:val="single"/>
          <w:lang w:eastAsia="vi-VN"/>
        </w:rPr>
        <w:t>CÁC ĐIỀU KIỆN THỰC HIỆN CÔNG VIỆC</w:t>
      </w:r>
    </w:p>
    <w:p w:rsidR="00BB1648" w:rsidRPr="00E7064B" w:rsidRDefault="00BB1648" w:rsidP="00E7064B">
      <w:pPr>
        <w:pStyle w:val="BodyText"/>
        <w:shd w:val="clear" w:color="auto" w:fill="auto"/>
        <w:tabs>
          <w:tab w:val="left" w:pos="385"/>
        </w:tabs>
        <w:spacing w:before="0" w:after="0" w:line="442" w:lineRule="exact"/>
        <w:ind w:left="20" w:right="440" w:firstLine="0"/>
        <w:rPr>
          <w:sz w:val="26"/>
          <w:szCs w:val="26"/>
        </w:rPr>
      </w:pPr>
      <w:r w:rsidRPr="00E7064B">
        <w:rPr>
          <w:rStyle w:val="BodyTextChar1"/>
          <w:color w:val="000000"/>
          <w:sz w:val="26"/>
          <w:szCs w:val="26"/>
          <w:lang w:eastAsia="vi-VN"/>
        </w:rPr>
        <w:t xml:space="preserve"> -Vạn năng kê hoặc ôm kê, ampe kê, vôn kê,...</w:t>
      </w:r>
    </w:p>
    <w:p w:rsidR="00BB1648" w:rsidRPr="00E7064B" w:rsidRDefault="00BB1648" w:rsidP="00BB1648">
      <w:pPr>
        <w:pStyle w:val="BodyText"/>
        <w:numPr>
          <w:ilvl w:val="0"/>
          <w:numId w:val="2"/>
        </w:numPr>
        <w:shd w:val="clear" w:color="auto" w:fill="auto"/>
        <w:tabs>
          <w:tab w:val="left" w:pos="174"/>
        </w:tabs>
        <w:spacing w:before="0" w:after="0" w:line="475" w:lineRule="exact"/>
        <w:ind w:left="20" w:firstLine="0"/>
        <w:rPr>
          <w:sz w:val="26"/>
          <w:szCs w:val="26"/>
        </w:rPr>
      </w:pPr>
      <w:r w:rsidRPr="00E7064B">
        <w:rPr>
          <w:rStyle w:val="BodyTextChar1"/>
          <w:color w:val="000000"/>
          <w:sz w:val="26"/>
          <w:szCs w:val="26"/>
          <w:lang w:eastAsia="vi-VN"/>
        </w:rPr>
        <w:t>Catalog máy ho ặc hướng dẫn, thuyêt minh vận hành</w:t>
      </w:r>
    </w:p>
    <w:p w:rsidR="00BB1648" w:rsidRPr="00E7064B" w:rsidRDefault="00BB1648" w:rsidP="00BB1648">
      <w:pPr>
        <w:pStyle w:val="BodyText"/>
        <w:numPr>
          <w:ilvl w:val="0"/>
          <w:numId w:val="2"/>
        </w:numPr>
        <w:shd w:val="clear" w:color="auto" w:fill="auto"/>
        <w:tabs>
          <w:tab w:val="left" w:pos="174"/>
        </w:tabs>
        <w:spacing w:before="0" w:after="0" w:line="475" w:lineRule="exact"/>
        <w:ind w:left="20" w:firstLine="0"/>
        <w:rPr>
          <w:sz w:val="26"/>
          <w:szCs w:val="26"/>
        </w:rPr>
      </w:pPr>
      <w:r w:rsidRPr="00E7064B">
        <w:rPr>
          <w:rStyle w:val="BodyTextChar1"/>
          <w:color w:val="000000"/>
          <w:sz w:val="26"/>
          <w:szCs w:val="26"/>
          <w:lang w:eastAsia="vi-VN"/>
        </w:rPr>
        <w:t>Các dụng cụ cơ khí: cờ lờ, mỏ lêt, tuốc nơ vít...</w:t>
      </w:r>
    </w:p>
    <w:p w:rsidR="00E64123" w:rsidRPr="00E7064B" w:rsidRDefault="00E64123" w:rsidP="00BB1648">
      <w:pPr>
        <w:rPr>
          <w:rFonts w:ascii="Times New Roman" w:hAnsi="Times New Roman" w:cs="Times New Roman"/>
          <w:b/>
          <w:sz w:val="26"/>
          <w:szCs w:val="26"/>
          <w:u w:val="single"/>
        </w:rPr>
      </w:pPr>
      <w:r w:rsidRPr="00E7064B">
        <w:rPr>
          <w:rStyle w:val="Headerorfooter4"/>
          <w:b/>
          <w:color w:val="000000"/>
          <w:sz w:val="26"/>
          <w:szCs w:val="26"/>
          <w:u w:val="single"/>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E64123" w:rsidRPr="00E7064B" w:rsidTr="00E64123">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E64123" w:rsidRPr="00E7064B" w:rsidRDefault="00E64123" w:rsidP="00E64123">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rr&lt;»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E64123" w:rsidRPr="00E7064B" w:rsidRDefault="00E64123" w:rsidP="00E64123">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 iá</w:t>
            </w:r>
          </w:p>
        </w:tc>
        <w:tc>
          <w:tcPr>
            <w:tcW w:w="4238" w:type="dxa"/>
            <w:tcBorders>
              <w:top w:val="single" w:sz="4" w:space="0" w:color="auto"/>
              <w:left w:val="single" w:sz="4" w:space="0" w:color="auto"/>
              <w:bottom w:val="nil"/>
              <w:right w:val="single" w:sz="4" w:space="0" w:color="auto"/>
            </w:tcBorders>
            <w:shd w:val="clear" w:color="auto" w:fill="FFFFFF"/>
          </w:tcPr>
          <w:p w:rsidR="00E64123" w:rsidRPr="00E7064B" w:rsidRDefault="00E64123" w:rsidP="00E64123">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E64123" w:rsidRPr="00E7064B" w:rsidTr="00E64123">
        <w:tblPrEx>
          <w:tblCellMar>
            <w:top w:w="0" w:type="dxa"/>
            <w:left w:w="0" w:type="dxa"/>
            <w:bottom w:w="0" w:type="dxa"/>
            <w:right w:w="0" w:type="dxa"/>
          </w:tblCellMar>
        </w:tblPrEx>
        <w:trPr>
          <w:trHeight w:hRule="exact" w:val="2126"/>
        </w:trPr>
        <w:tc>
          <w:tcPr>
            <w:tcW w:w="4238" w:type="dxa"/>
            <w:tcBorders>
              <w:top w:val="single" w:sz="4" w:space="0" w:color="auto"/>
              <w:left w:val="single" w:sz="4" w:space="0" w:color="auto"/>
              <w:bottom w:val="nil"/>
              <w:right w:val="nil"/>
            </w:tcBorders>
            <w:shd w:val="clear" w:color="auto" w:fill="FFFFFF"/>
          </w:tcPr>
          <w:p w:rsidR="00E64123" w:rsidRPr="00E7064B" w:rsidRDefault="00E64123" w:rsidP="00E64123">
            <w:pPr>
              <w:pStyle w:val="BodyText"/>
              <w:shd w:val="clear" w:color="auto" w:fill="auto"/>
              <w:spacing w:before="0" w:after="0" w:line="394" w:lineRule="exact"/>
              <w:ind w:firstLine="0"/>
              <w:jc w:val="both"/>
              <w:rPr>
                <w:sz w:val="26"/>
                <w:szCs w:val="26"/>
              </w:rPr>
            </w:pPr>
            <w:r w:rsidRPr="00E7064B">
              <w:rPr>
                <w:color w:val="000000"/>
                <w:sz w:val="26"/>
                <w:szCs w:val="26"/>
                <w:lang w:eastAsia="vi-VN"/>
              </w:rPr>
              <w:lastRenderedPageBreak/>
              <w:t xml:space="preserve">- Đo và xác định chính xác thông s ố nguồn điện và các thông s ố kỹ thuật </w:t>
            </w:r>
            <w:r w:rsidR="003C7D54">
              <w:rPr>
                <w:color w:val="000000"/>
                <w:sz w:val="26"/>
                <w:szCs w:val="26"/>
                <w:lang w:eastAsia="vi-VN"/>
              </w:rPr>
              <w:t>THỰC</w:t>
            </w:r>
            <w:r w:rsidRPr="00E7064B">
              <w:rPr>
                <w:color w:val="000000"/>
                <w:sz w:val="26"/>
                <w:szCs w:val="26"/>
                <w:lang w:eastAsia="vi-VN"/>
              </w:rPr>
              <w:t xml:space="preserve"> tế của hệ thống lạnh</w:t>
            </w:r>
          </w:p>
        </w:tc>
        <w:tc>
          <w:tcPr>
            <w:tcW w:w="4238" w:type="dxa"/>
            <w:tcBorders>
              <w:top w:val="single" w:sz="4" w:space="0" w:color="auto"/>
              <w:left w:val="single" w:sz="4" w:space="0" w:color="auto"/>
              <w:bottom w:val="nil"/>
              <w:right w:val="single" w:sz="4" w:space="0" w:color="auto"/>
            </w:tcBorders>
            <w:shd w:val="clear" w:color="auto" w:fill="FFFFFF"/>
          </w:tcPr>
          <w:p w:rsidR="00E64123" w:rsidRPr="00E7064B" w:rsidRDefault="00E64123" w:rsidP="00E64123">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tiếp thông số nguồn điện như điện áp và các phụ kiện: bằng đồng hồ vạn năng, Ampe kìm, Ôm kế,... và đối chiếu với các thông số kỹ thuật tiêu chuẩn</w:t>
            </w:r>
          </w:p>
        </w:tc>
      </w:tr>
      <w:tr w:rsidR="00E64123" w:rsidRPr="00E7064B" w:rsidTr="00E64123">
        <w:tblPrEx>
          <w:tblCellMar>
            <w:top w:w="0" w:type="dxa"/>
            <w:left w:w="0" w:type="dxa"/>
            <w:bottom w:w="0" w:type="dxa"/>
            <w:right w:w="0" w:type="dxa"/>
          </w:tblCellMar>
        </w:tblPrEx>
        <w:trPr>
          <w:trHeight w:hRule="exact" w:val="1733"/>
        </w:trPr>
        <w:tc>
          <w:tcPr>
            <w:tcW w:w="4238" w:type="dxa"/>
            <w:tcBorders>
              <w:top w:val="single" w:sz="4" w:space="0" w:color="auto"/>
              <w:left w:val="single" w:sz="4" w:space="0" w:color="auto"/>
              <w:bottom w:val="nil"/>
              <w:right w:val="nil"/>
            </w:tcBorders>
            <w:shd w:val="clear" w:color="auto" w:fill="FFFFFF"/>
          </w:tcPr>
          <w:p w:rsidR="00E64123" w:rsidRPr="00E7064B" w:rsidRDefault="00E64123" w:rsidP="00E64123">
            <w:pPr>
              <w:pStyle w:val="BodyText"/>
              <w:shd w:val="clear" w:color="auto" w:fill="auto"/>
              <w:spacing w:before="0" w:after="0" w:line="394" w:lineRule="exact"/>
              <w:ind w:firstLine="0"/>
              <w:jc w:val="both"/>
              <w:rPr>
                <w:sz w:val="26"/>
                <w:szCs w:val="26"/>
              </w:rPr>
            </w:pPr>
            <w:r w:rsidRPr="00E7064B">
              <w:rPr>
                <w:color w:val="000000"/>
                <w:sz w:val="26"/>
                <w:szCs w:val="26"/>
                <w:lang w:eastAsia="vi-VN"/>
              </w:rPr>
              <w:t>- Cài đặt đúng các thông số (nhiệt độ, áp suât, thời gian...) của các thiết bị tự động</w:t>
            </w:r>
          </w:p>
        </w:tc>
        <w:tc>
          <w:tcPr>
            <w:tcW w:w="4238" w:type="dxa"/>
            <w:tcBorders>
              <w:top w:val="single" w:sz="4" w:space="0" w:color="auto"/>
              <w:left w:val="single" w:sz="4" w:space="0" w:color="auto"/>
              <w:bottom w:val="nil"/>
              <w:right w:val="single" w:sz="4" w:space="0" w:color="auto"/>
            </w:tcBorders>
            <w:shd w:val="clear" w:color="auto" w:fill="FFFFFF"/>
          </w:tcPr>
          <w:p w:rsidR="00E64123" w:rsidRPr="00E7064B" w:rsidRDefault="00E64123" w:rsidP="00E64123">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tiếp các thông số cài đặt và so sánh với thông số (nhiệt độ, áp suât, thời gian.) của các thiết bị tự động với thông số quy định</w:t>
            </w:r>
          </w:p>
        </w:tc>
      </w:tr>
      <w:tr w:rsidR="00E64123" w:rsidRPr="00E7064B" w:rsidTr="00E64123">
        <w:tblPrEx>
          <w:tblCellMar>
            <w:top w:w="0" w:type="dxa"/>
            <w:left w:w="0" w:type="dxa"/>
            <w:bottom w:w="0" w:type="dxa"/>
            <w:right w:w="0" w:type="dxa"/>
          </w:tblCellMar>
        </w:tblPrEx>
        <w:trPr>
          <w:trHeight w:hRule="exact" w:val="1747"/>
        </w:trPr>
        <w:tc>
          <w:tcPr>
            <w:tcW w:w="4238" w:type="dxa"/>
            <w:tcBorders>
              <w:top w:val="single" w:sz="4" w:space="0" w:color="auto"/>
              <w:left w:val="single" w:sz="4" w:space="0" w:color="auto"/>
              <w:bottom w:val="single" w:sz="4" w:space="0" w:color="auto"/>
              <w:right w:val="nil"/>
            </w:tcBorders>
            <w:shd w:val="clear" w:color="auto" w:fill="FFFFFF"/>
          </w:tcPr>
          <w:p w:rsidR="00E64123" w:rsidRPr="00E7064B" w:rsidRDefault="00E64123" w:rsidP="00E64123">
            <w:pPr>
              <w:pStyle w:val="BodyText"/>
              <w:shd w:val="clear" w:color="auto" w:fill="auto"/>
              <w:spacing w:before="0" w:after="0" w:line="398" w:lineRule="exact"/>
              <w:ind w:firstLine="0"/>
              <w:jc w:val="both"/>
              <w:rPr>
                <w:sz w:val="26"/>
                <w:szCs w:val="26"/>
              </w:rPr>
            </w:pPr>
            <w:r w:rsidRPr="00E7064B">
              <w:rPr>
                <w:color w:val="000000"/>
                <w:sz w:val="26"/>
                <w:szCs w:val="26"/>
                <w:lang w:eastAsia="vi-VN"/>
              </w:rPr>
              <w:t>- Hiệu chỉnh chính xác các hư hỏng của các thiết bị hiên thị</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E64123" w:rsidRPr="00E7064B" w:rsidRDefault="00E64123" w:rsidP="00E64123">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tiếp bằng nhiệt kế, áp kế, lưu lượng kế ... và so sánh với thông số làm việc bình thường của các thiết bị hiên thị</w:t>
            </w:r>
          </w:p>
        </w:tc>
      </w:tr>
    </w:tbl>
    <w:p w:rsidR="00E64123" w:rsidRPr="00E7064B" w:rsidRDefault="00E64123" w:rsidP="00E64123">
      <w:pPr>
        <w:rPr>
          <w:rFonts w:ascii="Times New Roman" w:hAnsi="Times New Roman" w:cs="Times New Roman"/>
          <w:sz w:val="26"/>
          <w:szCs w:val="26"/>
        </w:rPr>
      </w:pPr>
    </w:p>
    <w:p w:rsidR="00E64123" w:rsidRPr="00E7064B" w:rsidRDefault="00E64123" w:rsidP="00E64123">
      <w:pPr>
        <w:pStyle w:val="BodyText"/>
        <w:shd w:val="clear" w:color="auto" w:fill="auto"/>
        <w:spacing w:before="0" w:after="0" w:line="466" w:lineRule="exact"/>
        <w:ind w:left="20" w:right="2000" w:firstLine="1700"/>
        <w:rPr>
          <w:sz w:val="26"/>
          <w:szCs w:val="26"/>
        </w:rPr>
      </w:pPr>
      <w:r w:rsidRPr="00E7064B">
        <w:rPr>
          <w:rStyle w:val="BodyTextChar1"/>
          <w:color w:val="000000"/>
          <w:sz w:val="26"/>
          <w:szCs w:val="26"/>
          <w:lang w:eastAsia="vi-VN"/>
        </w:rPr>
        <w:t>TIÊU CHUẨN THỰC HIỆN CÔNG VIỆC Tên Công việc: VẬN HÀNH HỆ THỐNG LẠNH Mã số Công việc: C02</w:t>
      </w:r>
    </w:p>
    <w:p w:rsidR="00E64123" w:rsidRPr="00E7064B" w:rsidRDefault="00E64123" w:rsidP="00E82D8F">
      <w:pPr>
        <w:pStyle w:val="BodyText"/>
        <w:numPr>
          <w:ilvl w:val="0"/>
          <w:numId w:val="40"/>
        </w:numPr>
        <w:shd w:val="clear" w:color="auto" w:fill="auto"/>
        <w:tabs>
          <w:tab w:val="left" w:pos="222"/>
        </w:tabs>
        <w:spacing w:before="0" w:after="185" w:line="230" w:lineRule="exact"/>
        <w:ind w:left="20" w:firstLine="0"/>
        <w:rPr>
          <w:b/>
          <w:sz w:val="26"/>
          <w:szCs w:val="26"/>
          <w:u w:val="single"/>
        </w:rPr>
      </w:pPr>
      <w:r w:rsidRPr="00E7064B">
        <w:rPr>
          <w:rStyle w:val="BodyTextChar1"/>
          <w:b/>
          <w:color w:val="000000"/>
          <w:sz w:val="26"/>
          <w:szCs w:val="26"/>
          <w:u w:val="single"/>
          <w:lang w:eastAsia="vi-VN"/>
        </w:rPr>
        <w:t>MÔ TẢ CÔNG VIỆC</w:t>
      </w:r>
    </w:p>
    <w:p w:rsidR="00E64123" w:rsidRPr="00E7064B" w:rsidRDefault="00E64123" w:rsidP="00E64123">
      <w:pPr>
        <w:pStyle w:val="BodyText"/>
        <w:numPr>
          <w:ilvl w:val="0"/>
          <w:numId w:val="2"/>
        </w:numPr>
        <w:shd w:val="clear" w:color="auto" w:fill="auto"/>
        <w:tabs>
          <w:tab w:val="left" w:pos="174"/>
        </w:tabs>
        <w:spacing w:before="0" w:after="53" w:line="230" w:lineRule="exact"/>
        <w:ind w:left="20" w:firstLine="0"/>
        <w:rPr>
          <w:sz w:val="26"/>
          <w:szCs w:val="26"/>
        </w:rPr>
      </w:pPr>
      <w:r w:rsidRPr="00E7064B">
        <w:rPr>
          <w:rStyle w:val="BodyTextChar1"/>
          <w:color w:val="000000"/>
          <w:sz w:val="26"/>
          <w:szCs w:val="26"/>
          <w:lang w:eastAsia="vi-VN"/>
        </w:rPr>
        <w:t>Câp điện, câp nước giải nhiệt, chât tải lạnh ...</w:t>
      </w:r>
    </w:p>
    <w:p w:rsidR="00E64123" w:rsidRPr="00E7064B" w:rsidRDefault="00E64123" w:rsidP="00E64123">
      <w:pPr>
        <w:pStyle w:val="BodyText"/>
        <w:numPr>
          <w:ilvl w:val="0"/>
          <w:numId w:val="2"/>
        </w:numPr>
        <w:shd w:val="clear" w:color="auto" w:fill="auto"/>
        <w:tabs>
          <w:tab w:val="left" w:pos="198"/>
        </w:tabs>
        <w:spacing w:before="0" w:after="0" w:line="389" w:lineRule="exact"/>
        <w:ind w:left="20" w:right="300" w:firstLine="0"/>
        <w:rPr>
          <w:sz w:val="26"/>
          <w:szCs w:val="26"/>
        </w:rPr>
      </w:pPr>
      <w:r w:rsidRPr="00E7064B">
        <w:rPr>
          <w:rStyle w:val="BodyTextChar1"/>
          <w:color w:val="000000"/>
          <w:sz w:val="26"/>
          <w:szCs w:val="26"/>
          <w:lang w:eastAsia="vi-VN"/>
        </w:rPr>
        <w:t>Thử đóng ngắt máy nén, lắng nghe tiêng động lạ, rung động bât thường đê kịp thời xử lý khi có sự cố</w:t>
      </w:r>
    </w:p>
    <w:p w:rsidR="00E64123" w:rsidRPr="00E7064B" w:rsidRDefault="00E64123" w:rsidP="00E64123">
      <w:pPr>
        <w:pStyle w:val="BodyText"/>
        <w:numPr>
          <w:ilvl w:val="0"/>
          <w:numId w:val="2"/>
        </w:numPr>
        <w:shd w:val="clear" w:color="auto" w:fill="auto"/>
        <w:tabs>
          <w:tab w:val="left" w:pos="202"/>
        </w:tabs>
        <w:spacing w:before="0" w:after="0" w:line="398" w:lineRule="exact"/>
        <w:ind w:left="20" w:right="300" w:firstLine="0"/>
        <w:rPr>
          <w:sz w:val="26"/>
          <w:szCs w:val="26"/>
        </w:rPr>
      </w:pPr>
      <w:r w:rsidRPr="00E7064B">
        <w:rPr>
          <w:rStyle w:val="BodyTextChar1"/>
          <w:color w:val="000000"/>
          <w:sz w:val="26"/>
          <w:szCs w:val="26"/>
          <w:lang w:eastAsia="vi-VN"/>
        </w:rPr>
        <w:t>Cho máy nén và toàn b ộ hệ thống làm việc theo quy trình vận hành không tải và có tải</w:t>
      </w:r>
    </w:p>
    <w:p w:rsidR="00E64123" w:rsidRPr="00E7064B" w:rsidRDefault="00E64123" w:rsidP="00E64123">
      <w:pPr>
        <w:pStyle w:val="BodyText"/>
        <w:numPr>
          <w:ilvl w:val="0"/>
          <w:numId w:val="2"/>
        </w:numPr>
        <w:shd w:val="clear" w:color="auto" w:fill="auto"/>
        <w:tabs>
          <w:tab w:val="left" w:pos="164"/>
        </w:tabs>
        <w:spacing w:before="0" w:after="180" w:line="230" w:lineRule="exact"/>
        <w:ind w:left="20" w:firstLine="0"/>
        <w:rPr>
          <w:sz w:val="26"/>
          <w:szCs w:val="26"/>
        </w:rPr>
      </w:pPr>
      <w:r w:rsidRPr="00E7064B">
        <w:rPr>
          <w:rStyle w:val="BodyTextChar1"/>
          <w:color w:val="000000"/>
          <w:sz w:val="26"/>
          <w:szCs w:val="26"/>
          <w:lang w:eastAsia="vi-VN"/>
        </w:rPr>
        <w:t>Xác định chê độ làm việc ổn định của hệ thống</w:t>
      </w:r>
    </w:p>
    <w:p w:rsidR="00E64123" w:rsidRPr="00E7064B" w:rsidRDefault="00E64123" w:rsidP="00E64123">
      <w:pPr>
        <w:pStyle w:val="BodyText"/>
        <w:numPr>
          <w:ilvl w:val="0"/>
          <w:numId w:val="2"/>
        </w:numPr>
        <w:shd w:val="clear" w:color="auto" w:fill="auto"/>
        <w:tabs>
          <w:tab w:val="left" w:pos="164"/>
        </w:tabs>
        <w:spacing w:before="0" w:after="156" w:line="230" w:lineRule="exact"/>
        <w:ind w:left="20" w:firstLine="0"/>
        <w:rPr>
          <w:sz w:val="26"/>
          <w:szCs w:val="26"/>
        </w:rPr>
      </w:pPr>
      <w:r w:rsidRPr="00E7064B">
        <w:rPr>
          <w:rStyle w:val="BodyTextChar1"/>
          <w:color w:val="000000"/>
          <w:sz w:val="26"/>
          <w:szCs w:val="26"/>
          <w:lang w:eastAsia="vi-VN"/>
        </w:rPr>
        <w:t>Xác định các thông số vê điện làm việc ổn định</w:t>
      </w:r>
    </w:p>
    <w:p w:rsidR="00E64123" w:rsidRPr="00E7064B" w:rsidRDefault="00E64123" w:rsidP="00E82D8F">
      <w:pPr>
        <w:pStyle w:val="BodyText"/>
        <w:numPr>
          <w:ilvl w:val="0"/>
          <w:numId w:val="40"/>
        </w:numPr>
        <w:shd w:val="clear" w:color="auto" w:fill="auto"/>
        <w:tabs>
          <w:tab w:val="left" w:pos="318"/>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TIÊU CHÍ THỰC HIỆN</w:t>
      </w:r>
    </w:p>
    <w:p w:rsidR="00E64123" w:rsidRPr="00E7064B" w:rsidRDefault="00E64123" w:rsidP="00E64123">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Nguồn điện sẵn sàng cho vận hành nước giải nhiệt và chât tải lạnh</w:t>
      </w:r>
    </w:p>
    <w:p w:rsidR="00E64123" w:rsidRPr="00E7064B" w:rsidRDefault="00E64123" w:rsidP="00E64123">
      <w:pPr>
        <w:pStyle w:val="BodyText"/>
        <w:numPr>
          <w:ilvl w:val="0"/>
          <w:numId w:val="2"/>
        </w:numPr>
        <w:shd w:val="clear" w:color="auto" w:fill="auto"/>
        <w:tabs>
          <w:tab w:val="left" w:pos="169"/>
        </w:tabs>
        <w:spacing w:before="0" w:after="0" w:line="466" w:lineRule="exact"/>
        <w:ind w:left="20" w:right="300" w:firstLine="0"/>
        <w:rPr>
          <w:sz w:val="26"/>
          <w:szCs w:val="26"/>
        </w:rPr>
      </w:pPr>
      <w:r w:rsidRPr="00E7064B">
        <w:rPr>
          <w:rStyle w:val="BodyTextChar1"/>
          <w:color w:val="000000"/>
          <w:sz w:val="26"/>
          <w:szCs w:val="26"/>
          <w:lang w:eastAsia="vi-VN"/>
        </w:rPr>
        <w:t>Phát hiện được bât thường của máy qua rung động và tiêng kêu -Vận hành đúng quy tr ình</w:t>
      </w:r>
    </w:p>
    <w:p w:rsidR="00E64123" w:rsidRPr="00E7064B" w:rsidRDefault="00E64123" w:rsidP="00E64123">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Xác định được chê độ làm việc ổn định của hệ thống</w:t>
      </w:r>
    </w:p>
    <w:p w:rsidR="00E64123" w:rsidRPr="00E7064B" w:rsidRDefault="00E64123" w:rsidP="00E82D8F">
      <w:pPr>
        <w:pStyle w:val="BodyText"/>
        <w:numPr>
          <w:ilvl w:val="0"/>
          <w:numId w:val="40"/>
        </w:numPr>
        <w:shd w:val="clear" w:color="auto" w:fill="auto"/>
        <w:tabs>
          <w:tab w:val="left" w:pos="404"/>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E64123" w:rsidRPr="00E7064B" w:rsidRDefault="00E64123" w:rsidP="00E82D8F">
      <w:pPr>
        <w:pStyle w:val="BodyText"/>
        <w:numPr>
          <w:ilvl w:val="0"/>
          <w:numId w:val="41"/>
        </w:numPr>
        <w:shd w:val="clear" w:color="auto" w:fill="auto"/>
        <w:tabs>
          <w:tab w:val="left" w:pos="265"/>
        </w:tabs>
        <w:spacing w:before="0" w:after="0" w:line="466" w:lineRule="exact"/>
        <w:ind w:left="20" w:firstLine="0"/>
        <w:rPr>
          <w:sz w:val="26"/>
          <w:szCs w:val="26"/>
        </w:rPr>
      </w:pPr>
      <w:r w:rsidRPr="00E7064B">
        <w:rPr>
          <w:rStyle w:val="BodyTextChar1"/>
          <w:color w:val="000000"/>
          <w:sz w:val="26"/>
          <w:szCs w:val="26"/>
          <w:lang w:eastAsia="vi-VN"/>
        </w:rPr>
        <w:t>Kỹ năng</w:t>
      </w:r>
    </w:p>
    <w:p w:rsidR="00E64123" w:rsidRPr="00E7064B" w:rsidRDefault="00E64123" w:rsidP="00E64123">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Đóng, ngắt điện cho bơm, quạt</w:t>
      </w:r>
    </w:p>
    <w:p w:rsidR="00E64123" w:rsidRPr="00E7064B" w:rsidRDefault="00E64123" w:rsidP="00E64123">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Đóng, ngắt điện cho máy nén và hệ thống</w:t>
      </w:r>
    </w:p>
    <w:p w:rsidR="00E64123" w:rsidRPr="00E7064B" w:rsidRDefault="00E64123" w:rsidP="00E64123">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Thao tác vận hành hệ thống thiêt bị thành thạo</w:t>
      </w:r>
    </w:p>
    <w:p w:rsidR="00E64123" w:rsidRPr="00E7064B" w:rsidRDefault="00E64123" w:rsidP="00E64123">
      <w:pPr>
        <w:pStyle w:val="BodyText"/>
        <w:numPr>
          <w:ilvl w:val="0"/>
          <w:numId w:val="2"/>
        </w:numPr>
        <w:shd w:val="clear" w:color="auto" w:fill="auto"/>
        <w:tabs>
          <w:tab w:val="left" w:pos="178"/>
        </w:tabs>
        <w:spacing w:before="0" w:after="0" w:line="466" w:lineRule="exact"/>
        <w:ind w:left="20" w:firstLine="0"/>
        <w:rPr>
          <w:sz w:val="26"/>
          <w:szCs w:val="26"/>
        </w:rPr>
      </w:pPr>
      <w:r w:rsidRPr="00E7064B">
        <w:rPr>
          <w:rStyle w:val="BodyTextChar1"/>
          <w:color w:val="000000"/>
          <w:sz w:val="26"/>
          <w:szCs w:val="26"/>
          <w:lang w:eastAsia="vi-VN"/>
        </w:rPr>
        <w:t>Sử dụng thành thạo áp kê, nhiệt kê</w:t>
      </w:r>
    </w:p>
    <w:p w:rsidR="00E64123" w:rsidRPr="00E7064B" w:rsidRDefault="00E64123" w:rsidP="00E64123">
      <w:pPr>
        <w:pStyle w:val="BodyText"/>
        <w:numPr>
          <w:ilvl w:val="0"/>
          <w:numId w:val="2"/>
        </w:numPr>
        <w:shd w:val="clear" w:color="auto" w:fill="auto"/>
        <w:tabs>
          <w:tab w:val="left" w:pos="178"/>
        </w:tabs>
        <w:spacing w:before="0" w:after="0" w:line="466" w:lineRule="exact"/>
        <w:ind w:left="20" w:firstLine="0"/>
        <w:rPr>
          <w:sz w:val="26"/>
          <w:szCs w:val="26"/>
        </w:rPr>
      </w:pPr>
      <w:r w:rsidRPr="00E7064B">
        <w:rPr>
          <w:rStyle w:val="BodyTextChar1"/>
          <w:color w:val="000000"/>
          <w:sz w:val="26"/>
          <w:szCs w:val="26"/>
          <w:lang w:eastAsia="vi-VN"/>
        </w:rPr>
        <w:t>Sử dụng thành thạo các thiêt bị đo điện</w:t>
      </w:r>
    </w:p>
    <w:p w:rsidR="00E64123" w:rsidRPr="00E7064B" w:rsidRDefault="00E64123" w:rsidP="00E82D8F">
      <w:pPr>
        <w:pStyle w:val="BodyText"/>
        <w:numPr>
          <w:ilvl w:val="0"/>
          <w:numId w:val="41"/>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lastRenderedPageBreak/>
        <w:t>Kiến thức</w:t>
      </w:r>
    </w:p>
    <w:p w:rsidR="00E64123" w:rsidRPr="00E7064B" w:rsidRDefault="00E64123" w:rsidP="00E64123">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Quy định, quy phạm an toàn điện</w:t>
      </w:r>
    </w:p>
    <w:p w:rsidR="00E64123" w:rsidRPr="00E7064B" w:rsidRDefault="00E64123" w:rsidP="00E64123">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Phương pháp vận hành máy lạnh không tải và có tải</w:t>
      </w:r>
    </w:p>
    <w:p w:rsidR="00E64123" w:rsidRPr="00E7064B" w:rsidRDefault="003C7D54" w:rsidP="00E64123">
      <w:pPr>
        <w:pStyle w:val="BodyText"/>
        <w:numPr>
          <w:ilvl w:val="0"/>
          <w:numId w:val="2"/>
        </w:numPr>
        <w:shd w:val="clear" w:color="auto" w:fill="auto"/>
        <w:tabs>
          <w:tab w:val="left" w:pos="174"/>
        </w:tabs>
        <w:spacing w:before="0" w:after="0" w:line="466" w:lineRule="exact"/>
        <w:ind w:left="20" w:firstLine="0"/>
        <w:rPr>
          <w:sz w:val="26"/>
          <w:szCs w:val="26"/>
        </w:rPr>
      </w:pPr>
      <w:r>
        <w:rPr>
          <w:rStyle w:val="BodyTextChar1"/>
          <w:color w:val="000000"/>
          <w:sz w:val="26"/>
          <w:szCs w:val="26"/>
          <w:lang w:eastAsia="vi-VN"/>
        </w:rPr>
        <w:t>THỰC</w:t>
      </w:r>
      <w:r w:rsidR="00E64123" w:rsidRPr="00E7064B">
        <w:rPr>
          <w:rStyle w:val="BodyTextChar1"/>
          <w:color w:val="000000"/>
          <w:sz w:val="26"/>
          <w:szCs w:val="26"/>
          <w:lang w:eastAsia="vi-VN"/>
        </w:rPr>
        <w:t xml:space="preserve"> hành đo điện</w:t>
      </w:r>
    </w:p>
    <w:p w:rsidR="00E64123" w:rsidRPr="00E7064B" w:rsidRDefault="00E64123" w:rsidP="00E82D8F">
      <w:pPr>
        <w:pStyle w:val="BodyText"/>
        <w:numPr>
          <w:ilvl w:val="0"/>
          <w:numId w:val="40"/>
        </w:numPr>
        <w:shd w:val="clear" w:color="auto" w:fill="auto"/>
        <w:tabs>
          <w:tab w:val="left" w:pos="385"/>
        </w:tabs>
        <w:spacing w:before="0" w:after="0" w:line="466" w:lineRule="exact"/>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E64123" w:rsidRPr="00E7064B" w:rsidRDefault="00E64123" w:rsidP="00E64123">
      <w:pPr>
        <w:pStyle w:val="BodyText"/>
        <w:numPr>
          <w:ilvl w:val="0"/>
          <w:numId w:val="2"/>
        </w:numPr>
        <w:shd w:val="clear" w:color="auto" w:fill="auto"/>
        <w:tabs>
          <w:tab w:val="left" w:pos="174"/>
        </w:tabs>
        <w:spacing w:before="0" w:after="185" w:line="230" w:lineRule="exact"/>
        <w:ind w:left="20" w:firstLine="0"/>
        <w:rPr>
          <w:sz w:val="26"/>
          <w:szCs w:val="26"/>
        </w:rPr>
      </w:pPr>
      <w:r w:rsidRPr="00E7064B">
        <w:rPr>
          <w:rStyle w:val="BodyTextChar1"/>
          <w:color w:val="000000"/>
          <w:sz w:val="26"/>
          <w:szCs w:val="26"/>
          <w:lang w:eastAsia="vi-VN"/>
        </w:rPr>
        <w:t xml:space="preserve">Thuyêt </w:t>
      </w:r>
      <w:r w:rsidRPr="00E7064B">
        <w:rPr>
          <w:color w:val="000000"/>
          <w:sz w:val="26"/>
          <w:szCs w:val="26"/>
          <w:u w:val="single"/>
          <w:lang w:eastAsia="vi-VN"/>
        </w:rPr>
        <w:t>minh</w:t>
      </w:r>
      <w:r w:rsidRPr="00E7064B">
        <w:rPr>
          <w:rStyle w:val="BodyTextChar1"/>
          <w:color w:val="000000"/>
          <w:sz w:val="26"/>
          <w:szCs w:val="26"/>
          <w:lang w:eastAsia="vi-VN"/>
        </w:rPr>
        <w:t xml:space="preserve">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w:t>
      </w:r>
      <w:r w:rsidRPr="00E7064B">
        <w:rPr>
          <w:color w:val="000000"/>
          <w:sz w:val="26"/>
          <w:szCs w:val="26"/>
          <w:u w:val="single"/>
          <w:lang w:eastAsia="vi-VN"/>
        </w:rPr>
        <w:t>ạnh</w:t>
      </w:r>
    </w:p>
    <w:p w:rsidR="00E64123" w:rsidRPr="00E7064B" w:rsidRDefault="00E64123" w:rsidP="00E64123">
      <w:pPr>
        <w:pStyle w:val="BodyText"/>
        <w:numPr>
          <w:ilvl w:val="0"/>
          <w:numId w:val="2"/>
        </w:numPr>
        <w:shd w:val="clear" w:color="auto" w:fill="auto"/>
        <w:tabs>
          <w:tab w:val="left" w:pos="174"/>
        </w:tabs>
        <w:spacing w:before="0" w:after="279" w:line="230" w:lineRule="exact"/>
        <w:ind w:left="20" w:firstLine="0"/>
        <w:rPr>
          <w:sz w:val="26"/>
          <w:szCs w:val="26"/>
        </w:rPr>
      </w:pPr>
      <w:r w:rsidRPr="00E7064B">
        <w:rPr>
          <w:rStyle w:val="BodyTextChar1"/>
          <w:color w:val="000000"/>
          <w:sz w:val="26"/>
          <w:szCs w:val="26"/>
          <w:lang w:eastAsia="vi-VN"/>
        </w:rPr>
        <w:t>Các thiêt bị bảo hộ lao động</w:t>
      </w:r>
    </w:p>
    <w:p w:rsidR="00306F21" w:rsidRPr="00E7064B" w:rsidRDefault="00306F21" w:rsidP="00306F21">
      <w:pPr>
        <w:pStyle w:val="BodyText"/>
        <w:numPr>
          <w:ilvl w:val="0"/>
          <w:numId w:val="2"/>
        </w:numPr>
        <w:shd w:val="clear" w:color="auto" w:fill="auto"/>
        <w:tabs>
          <w:tab w:val="left" w:pos="164"/>
        </w:tabs>
        <w:spacing w:before="0" w:after="0" w:line="230" w:lineRule="exact"/>
        <w:ind w:left="20" w:firstLine="0"/>
        <w:rPr>
          <w:sz w:val="26"/>
          <w:szCs w:val="26"/>
        </w:rPr>
      </w:pPr>
      <w:r w:rsidRPr="00E7064B">
        <w:rPr>
          <w:rStyle w:val="BodyTextChar1"/>
          <w:color w:val="000000"/>
          <w:sz w:val="26"/>
          <w:szCs w:val="26"/>
          <w:lang w:eastAsia="vi-VN"/>
        </w:rPr>
        <w:t>Áp kế, Nhiệt kế</w:t>
      </w:r>
    </w:p>
    <w:p w:rsidR="00306F21" w:rsidRPr="00E7064B" w:rsidRDefault="00306F21" w:rsidP="00306F21">
      <w:pPr>
        <w:pStyle w:val="Tablecaption0"/>
        <w:numPr>
          <w:ilvl w:val="0"/>
          <w:numId w:val="2"/>
        </w:numPr>
        <w:shd w:val="clear" w:color="auto" w:fill="auto"/>
        <w:tabs>
          <w:tab w:val="left" w:pos="149"/>
        </w:tabs>
        <w:spacing w:after="156" w:line="230" w:lineRule="exact"/>
        <w:rPr>
          <w:sz w:val="26"/>
          <w:szCs w:val="26"/>
        </w:rPr>
      </w:pPr>
      <w:r w:rsidRPr="00E7064B">
        <w:rPr>
          <w:rStyle w:val="Tablecaption"/>
          <w:color w:val="000000"/>
          <w:sz w:val="26"/>
          <w:szCs w:val="26"/>
          <w:lang w:eastAsia="vi-VN"/>
        </w:rPr>
        <w:t>Đồng hồ vạn năng, Ampe kìm</w:t>
      </w:r>
    </w:p>
    <w:p w:rsidR="00306F21" w:rsidRPr="00E7064B" w:rsidRDefault="00306F21" w:rsidP="00306F21">
      <w:pPr>
        <w:pStyle w:val="Tablecaption0"/>
        <w:shd w:val="clear" w:color="auto" w:fill="auto"/>
        <w:spacing w:line="230" w:lineRule="exact"/>
        <w:rPr>
          <w:sz w:val="26"/>
          <w:szCs w:val="26"/>
        </w:rPr>
      </w:pPr>
      <w:r w:rsidRPr="00E7064B">
        <w:rPr>
          <w:rStyle w:val="Tablecaption"/>
          <w:color w:val="000000"/>
          <w:sz w:val="26"/>
          <w:szCs w:val="26"/>
          <w:lang w:eastAsia="vi-VN"/>
        </w:rPr>
        <w:t xml:space="preserve">V. </w:t>
      </w:r>
      <w:r w:rsidRPr="00E7064B">
        <w:rPr>
          <w:rStyle w:val="Tablecaption"/>
          <w:b/>
          <w:color w:val="000000"/>
          <w:sz w:val="26"/>
          <w:szCs w:val="26"/>
          <w:u w:val="single"/>
          <w:lang w:eastAsia="vi-VN"/>
        </w:rPr>
        <w:t>TIÊU CHÍ VÀ CÁCH TH ỨC ĐÁNH GIÁ KỸ NĂNG</w:t>
      </w:r>
      <w:r w:rsidR="00E7064B">
        <w:rPr>
          <w:rStyle w:val="Tablecaption"/>
          <w:color w:val="000000"/>
          <w:sz w:val="26"/>
          <w:szCs w:val="26"/>
          <w:lang w:eastAsia="vi-VN"/>
        </w:rPr>
        <w:br/>
      </w:r>
    </w:p>
    <w:tbl>
      <w:tblPr>
        <w:tblW w:w="0" w:type="auto"/>
        <w:tblInd w:w="5" w:type="dxa"/>
        <w:tblLayout w:type="fixed"/>
        <w:tblCellMar>
          <w:left w:w="0" w:type="dxa"/>
          <w:right w:w="0" w:type="dxa"/>
        </w:tblCellMar>
        <w:tblLook w:val="0000"/>
      </w:tblPr>
      <w:tblGrid>
        <w:gridCol w:w="4272"/>
        <w:gridCol w:w="4013"/>
      </w:tblGrid>
      <w:tr w:rsidR="00306F21" w:rsidRPr="00E7064B" w:rsidTr="00306F21">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306F21" w:rsidRPr="00E7064B" w:rsidRDefault="00306F21" w:rsidP="00306F21">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306F21" w:rsidRPr="00E7064B" w:rsidRDefault="00306F21" w:rsidP="00306F21">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306F21">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306F21" w:rsidRPr="00E7064B" w:rsidTr="00306F21">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306F21" w:rsidRPr="00E7064B" w:rsidRDefault="00306F21" w:rsidP="00306F21">
            <w:pPr>
              <w:pStyle w:val="BodyText"/>
              <w:shd w:val="clear" w:color="auto" w:fill="auto"/>
              <w:spacing w:before="0" w:after="0" w:line="394" w:lineRule="exact"/>
              <w:ind w:firstLine="0"/>
              <w:jc w:val="both"/>
              <w:rPr>
                <w:sz w:val="26"/>
                <w:szCs w:val="26"/>
              </w:rPr>
            </w:pPr>
            <w:r w:rsidRPr="00E7064B">
              <w:rPr>
                <w:color w:val="000000"/>
                <w:sz w:val="26"/>
                <w:szCs w:val="26"/>
                <w:lang w:eastAsia="vi-VN"/>
              </w:rPr>
              <w:t>- Sẵn sàng cho vận hành nước giải nhiệt và chât tải lạnh</w:t>
            </w:r>
          </w:p>
        </w:tc>
        <w:tc>
          <w:tcPr>
            <w:tcW w:w="4013"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306F21">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tiếp các đồng hồ hiên thị trên hệ thống đường ống giải nhiệt và chât tải lạnh.</w:t>
            </w:r>
          </w:p>
        </w:tc>
      </w:tr>
      <w:tr w:rsidR="00306F21" w:rsidRPr="00E7064B" w:rsidTr="00306F21">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306F21" w:rsidRPr="00E7064B" w:rsidRDefault="00306F21" w:rsidP="00306F21">
            <w:pPr>
              <w:pStyle w:val="BodyText"/>
              <w:shd w:val="clear" w:color="auto" w:fill="auto"/>
              <w:spacing w:before="0" w:after="0" w:line="394" w:lineRule="exact"/>
              <w:ind w:firstLine="0"/>
              <w:jc w:val="both"/>
              <w:rPr>
                <w:sz w:val="26"/>
                <w:szCs w:val="26"/>
              </w:rPr>
            </w:pPr>
            <w:r w:rsidRPr="00E7064B">
              <w:rPr>
                <w:color w:val="000000"/>
                <w:sz w:val="26"/>
                <w:szCs w:val="26"/>
                <w:lang w:eastAsia="vi-VN"/>
              </w:rPr>
              <w:t>- Đúng hiện tượng bât thường của máy</w:t>
            </w:r>
          </w:p>
        </w:tc>
        <w:tc>
          <w:tcPr>
            <w:tcW w:w="4013"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306F21">
            <w:pPr>
              <w:pStyle w:val="BodyText"/>
              <w:shd w:val="clear" w:color="auto" w:fill="auto"/>
              <w:spacing w:before="0" w:after="0" w:line="389" w:lineRule="exact"/>
              <w:ind w:firstLine="0"/>
              <w:jc w:val="both"/>
              <w:rPr>
                <w:sz w:val="26"/>
                <w:szCs w:val="26"/>
              </w:rPr>
            </w:pPr>
            <w:r w:rsidRPr="00E7064B">
              <w:rPr>
                <w:color w:val="000000"/>
                <w:sz w:val="26"/>
                <w:szCs w:val="26"/>
                <w:lang w:eastAsia="vi-VN"/>
              </w:rPr>
              <w:t>- Đo trực tiếp bằng thiết bị đo độ rung và độ ồn. So sánh với chế độ làm việc bình thường của hệ thống</w:t>
            </w:r>
          </w:p>
        </w:tc>
      </w:tr>
      <w:tr w:rsidR="00306F21" w:rsidRPr="00E7064B" w:rsidTr="00306F21">
        <w:tblPrEx>
          <w:tblCellMar>
            <w:top w:w="0" w:type="dxa"/>
            <w:left w:w="0" w:type="dxa"/>
            <w:bottom w:w="0" w:type="dxa"/>
            <w:right w:w="0" w:type="dxa"/>
          </w:tblCellMar>
        </w:tblPrEx>
        <w:trPr>
          <w:trHeight w:hRule="exact" w:val="1738"/>
        </w:trPr>
        <w:tc>
          <w:tcPr>
            <w:tcW w:w="4272" w:type="dxa"/>
            <w:tcBorders>
              <w:top w:val="single" w:sz="4" w:space="0" w:color="auto"/>
              <w:left w:val="single" w:sz="4" w:space="0" w:color="auto"/>
              <w:bottom w:val="nil"/>
              <w:right w:val="nil"/>
            </w:tcBorders>
            <w:shd w:val="clear" w:color="auto" w:fill="FFFFFF"/>
          </w:tcPr>
          <w:p w:rsidR="00306F21" w:rsidRPr="00E7064B" w:rsidRDefault="00306F21" w:rsidP="00306F21">
            <w:pPr>
              <w:pStyle w:val="BodyText"/>
              <w:shd w:val="clear" w:color="auto" w:fill="auto"/>
              <w:spacing w:before="0" w:after="0" w:line="230" w:lineRule="exact"/>
              <w:ind w:firstLine="0"/>
              <w:jc w:val="both"/>
              <w:rPr>
                <w:sz w:val="26"/>
                <w:szCs w:val="26"/>
              </w:rPr>
            </w:pPr>
            <w:r w:rsidRPr="00E7064B">
              <w:rPr>
                <w:color w:val="000000"/>
                <w:sz w:val="26"/>
                <w:szCs w:val="26"/>
                <w:lang w:eastAsia="vi-VN"/>
              </w:rPr>
              <w:t>- Đúng quy trình vận hành</w:t>
            </w:r>
          </w:p>
        </w:tc>
        <w:tc>
          <w:tcPr>
            <w:tcW w:w="4013" w:type="dxa"/>
            <w:tcBorders>
              <w:top w:val="single" w:sz="4" w:space="0" w:color="auto"/>
              <w:left w:val="single" w:sz="4" w:space="0" w:color="auto"/>
              <w:bottom w:val="nil"/>
              <w:right w:val="single" w:sz="4" w:space="0" w:color="auto"/>
            </w:tcBorders>
            <w:shd w:val="clear" w:color="auto" w:fill="FFFFFF"/>
          </w:tcPr>
          <w:p w:rsidR="00306F21" w:rsidRPr="00E7064B" w:rsidRDefault="00306F21" w:rsidP="00306F21">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tiếp các thông s ố vận hành trên các đồng hồ và so sánh với quy trình vận hành như thiết kế đã đề ra</w:t>
            </w:r>
          </w:p>
        </w:tc>
      </w:tr>
      <w:tr w:rsidR="00306F21" w:rsidRPr="00E7064B" w:rsidTr="00306F21">
        <w:tblPrEx>
          <w:tblCellMar>
            <w:top w:w="0" w:type="dxa"/>
            <w:left w:w="0" w:type="dxa"/>
            <w:bottom w:w="0" w:type="dxa"/>
            <w:right w:w="0" w:type="dxa"/>
          </w:tblCellMar>
        </w:tblPrEx>
        <w:trPr>
          <w:trHeight w:hRule="exact" w:val="1742"/>
        </w:trPr>
        <w:tc>
          <w:tcPr>
            <w:tcW w:w="4272" w:type="dxa"/>
            <w:tcBorders>
              <w:top w:val="single" w:sz="4" w:space="0" w:color="auto"/>
              <w:left w:val="single" w:sz="4" w:space="0" w:color="auto"/>
              <w:bottom w:val="single" w:sz="4" w:space="0" w:color="auto"/>
              <w:right w:val="nil"/>
            </w:tcBorders>
            <w:shd w:val="clear" w:color="auto" w:fill="FFFFFF"/>
          </w:tcPr>
          <w:p w:rsidR="00306F21" w:rsidRPr="00E7064B" w:rsidRDefault="00306F21" w:rsidP="00306F21">
            <w:pPr>
              <w:pStyle w:val="BodyText"/>
              <w:shd w:val="clear" w:color="auto" w:fill="auto"/>
              <w:spacing w:before="0" w:after="0" w:line="389" w:lineRule="exact"/>
              <w:ind w:firstLine="0"/>
              <w:jc w:val="both"/>
              <w:rPr>
                <w:sz w:val="26"/>
                <w:szCs w:val="26"/>
              </w:rPr>
            </w:pPr>
            <w:r w:rsidRPr="00E7064B">
              <w:rPr>
                <w:color w:val="000000"/>
                <w:sz w:val="26"/>
                <w:szCs w:val="26"/>
                <w:lang w:eastAsia="vi-VN"/>
              </w:rPr>
              <w:t>- Đúng chế độ làm việc ổn định của hệ thống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306F21" w:rsidRPr="00E7064B" w:rsidRDefault="00306F21" w:rsidP="00306F21">
            <w:pPr>
              <w:pStyle w:val="BodyText"/>
              <w:shd w:val="clear" w:color="auto" w:fill="auto"/>
              <w:spacing w:before="0" w:after="0" w:line="394" w:lineRule="exact"/>
              <w:ind w:firstLine="0"/>
              <w:jc w:val="both"/>
              <w:rPr>
                <w:sz w:val="26"/>
                <w:szCs w:val="26"/>
              </w:rPr>
            </w:pPr>
            <w:r w:rsidRPr="00E7064B">
              <w:rPr>
                <w:color w:val="000000"/>
                <w:sz w:val="26"/>
                <w:szCs w:val="26"/>
                <w:lang w:eastAsia="vi-VN"/>
              </w:rPr>
              <w:t>- Xác định trực tiếp thông số làm việc của hệ thống thông qua các thiết bị đo như: Áp kế, nhiệt kế, lưu lượng kế, vôn kế, ampe kế,.</w:t>
            </w:r>
          </w:p>
        </w:tc>
      </w:tr>
    </w:tbl>
    <w:p w:rsidR="00925F42" w:rsidRPr="00E7064B" w:rsidRDefault="00925F42" w:rsidP="00E64123">
      <w:pPr>
        <w:rPr>
          <w:rFonts w:ascii="Times New Roman" w:hAnsi="Times New Roman" w:cs="Times New Roman"/>
          <w:sz w:val="26"/>
          <w:szCs w:val="26"/>
        </w:rPr>
      </w:pPr>
    </w:p>
    <w:p w:rsidR="00306F21" w:rsidRPr="00E7064B" w:rsidRDefault="00306F21" w:rsidP="00306F21">
      <w:pPr>
        <w:pStyle w:val="BodyText"/>
        <w:shd w:val="clear" w:color="auto" w:fill="auto"/>
        <w:spacing w:before="0" w:after="64" w:line="230" w:lineRule="exact"/>
        <w:ind w:left="20" w:firstLine="0"/>
        <w:jc w:val="center"/>
        <w:rPr>
          <w:sz w:val="26"/>
          <w:szCs w:val="26"/>
        </w:rPr>
      </w:pPr>
      <w:r w:rsidRPr="00E7064B">
        <w:rPr>
          <w:rStyle w:val="BodyTextChar1"/>
          <w:color w:val="000000"/>
          <w:sz w:val="26"/>
          <w:szCs w:val="26"/>
          <w:lang w:eastAsia="vi-VN"/>
        </w:rPr>
        <w:t>TIÊU CHUẨN THỰC HIỆN CÔNG VIỆC</w:t>
      </w:r>
    </w:p>
    <w:p w:rsidR="00306F21" w:rsidRPr="00E7064B" w:rsidRDefault="00306F21" w:rsidP="00306F21">
      <w:pPr>
        <w:pStyle w:val="BodyText"/>
        <w:shd w:val="clear" w:color="auto" w:fill="auto"/>
        <w:spacing w:before="0" w:after="0" w:line="394" w:lineRule="exact"/>
        <w:ind w:left="1740" w:right="300" w:hanging="1720"/>
        <w:rPr>
          <w:sz w:val="26"/>
          <w:szCs w:val="26"/>
        </w:rPr>
      </w:pPr>
      <w:r w:rsidRPr="00E7064B">
        <w:rPr>
          <w:rStyle w:val="BodyTextChar1"/>
          <w:color w:val="000000"/>
          <w:sz w:val="26"/>
          <w:szCs w:val="26"/>
          <w:lang w:eastAsia="vi-VN"/>
        </w:rPr>
        <w:t>Tên Công việc: LẬP BẢNG VÀ ĐIỀU CHỈNH CÁC THÔNG SỐ VẬN HÀNH</w:t>
      </w:r>
    </w:p>
    <w:p w:rsidR="00306F21" w:rsidRPr="00E7064B" w:rsidRDefault="00306F21" w:rsidP="00306F21">
      <w:pPr>
        <w:pStyle w:val="BodyText"/>
        <w:shd w:val="clear" w:color="auto" w:fill="auto"/>
        <w:spacing w:before="0" w:after="156" w:line="230" w:lineRule="exact"/>
        <w:ind w:left="20" w:firstLine="0"/>
        <w:jc w:val="both"/>
        <w:rPr>
          <w:sz w:val="26"/>
          <w:szCs w:val="26"/>
        </w:rPr>
      </w:pPr>
      <w:r w:rsidRPr="00E7064B">
        <w:rPr>
          <w:rStyle w:val="BodyTextChar1"/>
          <w:color w:val="000000"/>
          <w:sz w:val="26"/>
          <w:szCs w:val="26"/>
          <w:lang w:eastAsia="vi-VN"/>
        </w:rPr>
        <w:t>Mã số Công việc: C03</w:t>
      </w:r>
    </w:p>
    <w:p w:rsidR="00306F21" w:rsidRPr="00E7064B" w:rsidRDefault="00306F21" w:rsidP="00E82D8F">
      <w:pPr>
        <w:pStyle w:val="BodyText"/>
        <w:numPr>
          <w:ilvl w:val="0"/>
          <w:numId w:val="42"/>
        </w:numPr>
        <w:shd w:val="clear" w:color="auto" w:fill="auto"/>
        <w:tabs>
          <w:tab w:val="left" w:pos="222"/>
        </w:tabs>
        <w:spacing w:before="0" w:after="58" w:line="230" w:lineRule="exact"/>
        <w:ind w:left="20" w:firstLine="0"/>
        <w:jc w:val="both"/>
        <w:rPr>
          <w:b/>
          <w:sz w:val="26"/>
          <w:szCs w:val="26"/>
          <w:u w:val="single"/>
        </w:rPr>
      </w:pPr>
      <w:r w:rsidRPr="00E7064B">
        <w:rPr>
          <w:rStyle w:val="BodyTextChar1"/>
          <w:b/>
          <w:color w:val="000000"/>
          <w:sz w:val="26"/>
          <w:szCs w:val="26"/>
          <w:u w:val="single"/>
          <w:lang w:eastAsia="vi-VN"/>
        </w:rPr>
        <w:t>MÔ TẢ CÔNG VIỆC</w:t>
      </w:r>
    </w:p>
    <w:p w:rsidR="00306F21" w:rsidRPr="00E7064B" w:rsidRDefault="00306F21" w:rsidP="00306F21">
      <w:pPr>
        <w:pStyle w:val="BodyText"/>
        <w:numPr>
          <w:ilvl w:val="0"/>
          <w:numId w:val="2"/>
        </w:numPr>
        <w:shd w:val="clear" w:color="auto" w:fill="auto"/>
        <w:tabs>
          <w:tab w:val="left" w:pos="174"/>
        </w:tabs>
        <w:spacing w:before="0" w:after="0" w:line="389" w:lineRule="exact"/>
        <w:ind w:left="20" w:right="20" w:firstLine="0"/>
        <w:jc w:val="both"/>
        <w:rPr>
          <w:sz w:val="26"/>
          <w:szCs w:val="26"/>
        </w:rPr>
      </w:pPr>
      <w:r w:rsidRPr="00E7064B">
        <w:rPr>
          <w:rStyle w:val="BodyTextChar1"/>
          <w:color w:val="000000"/>
          <w:sz w:val="26"/>
          <w:szCs w:val="26"/>
          <w:lang w:eastAsia="vi-VN"/>
        </w:rPr>
        <w:t>Xây dựng và lập bảng các thông số vận hành của hệ thống theo yêu cầu của công nghệ</w:t>
      </w:r>
    </w:p>
    <w:p w:rsidR="00306F21" w:rsidRPr="00E7064B" w:rsidRDefault="00306F21" w:rsidP="00306F21">
      <w:pPr>
        <w:pStyle w:val="BodyText"/>
        <w:numPr>
          <w:ilvl w:val="0"/>
          <w:numId w:val="2"/>
        </w:numPr>
        <w:shd w:val="clear" w:color="auto" w:fill="auto"/>
        <w:tabs>
          <w:tab w:val="left" w:pos="188"/>
        </w:tabs>
        <w:spacing w:before="0" w:after="0" w:line="398" w:lineRule="exact"/>
        <w:ind w:left="20" w:right="20" w:firstLine="0"/>
        <w:jc w:val="both"/>
        <w:rPr>
          <w:sz w:val="26"/>
          <w:szCs w:val="26"/>
        </w:rPr>
      </w:pPr>
      <w:r w:rsidRPr="00E7064B">
        <w:rPr>
          <w:rStyle w:val="BodyTextChar1"/>
          <w:color w:val="000000"/>
          <w:sz w:val="26"/>
          <w:szCs w:val="26"/>
          <w:lang w:eastAsia="vi-VN"/>
        </w:rPr>
        <w:t>Điêu chỉnh nhiệt độ bay hơi, nhiệt độ buồng lạnh, nhiệt độ ngưng tụ, nhiệt độ quá nhiệt hơi hút</w:t>
      </w:r>
    </w:p>
    <w:p w:rsidR="00306F21" w:rsidRPr="00E7064B" w:rsidRDefault="00306F21" w:rsidP="00306F21">
      <w:pPr>
        <w:pStyle w:val="BodyText"/>
        <w:numPr>
          <w:ilvl w:val="0"/>
          <w:numId w:val="2"/>
        </w:numPr>
        <w:shd w:val="clear" w:color="auto" w:fill="auto"/>
        <w:tabs>
          <w:tab w:val="left" w:pos="169"/>
        </w:tabs>
        <w:spacing w:before="0" w:after="180" w:line="230" w:lineRule="exact"/>
        <w:ind w:left="20" w:firstLine="0"/>
        <w:jc w:val="both"/>
        <w:rPr>
          <w:sz w:val="26"/>
          <w:szCs w:val="26"/>
        </w:rPr>
      </w:pPr>
      <w:r w:rsidRPr="00E7064B">
        <w:rPr>
          <w:rStyle w:val="BodyTextChar1"/>
          <w:color w:val="000000"/>
          <w:sz w:val="26"/>
          <w:szCs w:val="26"/>
          <w:lang w:eastAsia="vi-VN"/>
        </w:rPr>
        <w:t>Điêu chỉnh phá băng cho dàn lạnh</w:t>
      </w:r>
    </w:p>
    <w:p w:rsidR="00306F21" w:rsidRPr="00E7064B" w:rsidRDefault="00306F21" w:rsidP="00306F21">
      <w:pPr>
        <w:pStyle w:val="BodyText"/>
        <w:numPr>
          <w:ilvl w:val="0"/>
          <w:numId w:val="2"/>
        </w:numPr>
        <w:shd w:val="clear" w:color="auto" w:fill="auto"/>
        <w:tabs>
          <w:tab w:val="left" w:pos="169"/>
        </w:tabs>
        <w:spacing w:before="0" w:after="45" w:line="230" w:lineRule="exact"/>
        <w:ind w:left="20" w:firstLine="0"/>
        <w:jc w:val="both"/>
        <w:rPr>
          <w:sz w:val="26"/>
          <w:szCs w:val="26"/>
        </w:rPr>
      </w:pPr>
      <w:r w:rsidRPr="00E7064B">
        <w:rPr>
          <w:rStyle w:val="BodyTextChar1"/>
          <w:color w:val="000000"/>
          <w:sz w:val="26"/>
          <w:szCs w:val="26"/>
          <w:lang w:eastAsia="vi-VN"/>
        </w:rPr>
        <w:t>Điêu chỉnh xả khí không ngưng cho hệ thống</w:t>
      </w:r>
    </w:p>
    <w:p w:rsidR="00306F21" w:rsidRPr="00E7064B" w:rsidRDefault="00306F21" w:rsidP="00306F21">
      <w:pPr>
        <w:pStyle w:val="BodyText"/>
        <w:numPr>
          <w:ilvl w:val="0"/>
          <w:numId w:val="2"/>
        </w:numPr>
        <w:shd w:val="clear" w:color="auto" w:fill="auto"/>
        <w:tabs>
          <w:tab w:val="left" w:pos="202"/>
        </w:tabs>
        <w:spacing w:before="0" w:after="0" w:line="398" w:lineRule="exact"/>
        <w:ind w:left="20" w:right="20" w:firstLine="0"/>
        <w:jc w:val="both"/>
        <w:rPr>
          <w:sz w:val="26"/>
          <w:szCs w:val="26"/>
        </w:rPr>
      </w:pPr>
      <w:r w:rsidRPr="00E7064B">
        <w:rPr>
          <w:rStyle w:val="BodyTextChar1"/>
          <w:color w:val="000000"/>
          <w:sz w:val="26"/>
          <w:szCs w:val="26"/>
          <w:lang w:eastAsia="vi-VN"/>
        </w:rPr>
        <w:t xml:space="preserve">Điêu chỉnh mức lỏng bình bay hơi, bình tách lỏng, bình trung gian, bình chứa tuần </w:t>
      </w:r>
      <w:r w:rsidRPr="00E7064B">
        <w:rPr>
          <w:rStyle w:val="BodyTextChar1"/>
          <w:color w:val="000000"/>
          <w:sz w:val="26"/>
          <w:szCs w:val="26"/>
          <w:lang w:eastAsia="vi-VN"/>
        </w:rPr>
        <w:lastRenderedPageBreak/>
        <w:t>hoàn</w:t>
      </w:r>
    </w:p>
    <w:p w:rsidR="00306F21" w:rsidRPr="00E7064B" w:rsidRDefault="00306F21" w:rsidP="00306F21">
      <w:pPr>
        <w:pStyle w:val="BodyText"/>
        <w:numPr>
          <w:ilvl w:val="0"/>
          <w:numId w:val="2"/>
        </w:numPr>
        <w:shd w:val="clear" w:color="auto" w:fill="auto"/>
        <w:tabs>
          <w:tab w:val="left" w:pos="169"/>
        </w:tabs>
        <w:spacing w:before="0" w:after="0" w:line="442" w:lineRule="exact"/>
        <w:ind w:left="20" w:firstLine="0"/>
        <w:jc w:val="both"/>
        <w:rPr>
          <w:sz w:val="26"/>
          <w:szCs w:val="26"/>
        </w:rPr>
      </w:pPr>
      <w:r w:rsidRPr="00E7064B">
        <w:rPr>
          <w:rStyle w:val="BodyTextChar1"/>
          <w:color w:val="000000"/>
          <w:sz w:val="26"/>
          <w:szCs w:val="26"/>
          <w:lang w:eastAsia="vi-VN"/>
        </w:rPr>
        <w:t>Điêu chỉnh các thiêt bị tự động</w:t>
      </w:r>
    </w:p>
    <w:p w:rsidR="00306F21" w:rsidRPr="00E7064B" w:rsidRDefault="00306F21" w:rsidP="00E82D8F">
      <w:pPr>
        <w:pStyle w:val="BodyText"/>
        <w:numPr>
          <w:ilvl w:val="0"/>
          <w:numId w:val="42"/>
        </w:numPr>
        <w:shd w:val="clear" w:color="auto" w:fill="auto"/>
        <w:tabs>
          <w:tab w:val="left" w:pos="318"/>
        </w:tabs>
        <w:spacing w:before="0" w:after="0" w:line="442" w:lineRule="exact"/>
        <w:ind w:left="20" w:firstLine="0"/>
        <w:jc w:val="both"/>
        <w:rPr>
          <w:b/>
          <w:sz w:val="26"/>
          <w:szCs w:val="26"/>
          <w:u w:val="single"/>
        </w:rPr>
      </w:pPr>
      <w:r w:rsidRPr="00E7064B">
        <w:rPr>
          <w:rStyle w:val="BodyTextChar1"/>
          <w:b/>
          <w:color w:val="000000"/>
          <w:sz w:val="26"/>
          <w:szCs w:val="26"/>
          <w:u w:val="single"/>
          <w:lang w:eastAsia="vi-VN"/>
        </w:rPr>
        <w:t>CÁC TIÊU CHÍ THỰC HIỆN</w:t>
      </w:r>
    </w:p>
    <w:p w:rsidR="00306F21" w:rsidRPr="00E7064B" w:rsidRDefault="00306F21" w:rsidP="00306F21">
      <w:pPr>
        <w:pStyle w:val="BodyText"/>
        <w:numPr>
          <w:ilvl w:val="0"/>
          <w:numId w:val="2"/>
        </w:numPr>
        <w:shd w:val="clear" w:color="auto" w:fill="auto"/>
        <w:tabs>
          <w:tab w:val="left" w:pos="169"/>
        </w:tabs>
        <w:spacing w:before="0" w:after="0" w:line="442" w:lineRule="exact"/>
        <w:ind w:left="20" w:firstLine="0"/>
        <w:jc w:val="both"/>
        <w:rPr>
          <w:sz w:val="26"/>
          <w:szCs w:val="26"/>
        </w:rPr>
      </w:pPr>
      <w:r w:rsidRPr="00E7064B">
        <w:rPr>
          <w:rStyle w:val="BodyTextChar1"/>
          <w:color w:val="000000"/>
          <w:sz w:val="26"/>
          <w:szCs w:val="26"/>
          <w:lang w:eastAsia="vi-VN"/>
        </w:rPr>
        <w:t>Lập được bảng các thông số vận hành chính xác</w:t>
      </w:r>
    </w:p>
    <w:p w:rsidR="00306F21" w:rsidRPr="00E7064B" w:rsidRDefault="00306F21" w:rsidP="00306F21">
      <w:pPr>
        <w:pStyle w:val="BodyText"/>
        <w:numPr>
          <w:ilvl w:val="0"/>
          <w:numId w:val="2"/>
        </w:numPr>
        <w:shd w:val="clear" w:color="auto" w:fill="auto"/>
        <w:tabs>
          <w:tab w:val="left" w:pos="198"/>
        </w:tabs>
        <w:spacing w:before="0" w:after="0" w:line="394" w:lineRule="exact"/>
        <w:ind w:left="20" w:right="20" w:firstLine="0"/>
        <w:jc w:val="both"/>
        <w:rPr>
          <w:sz w:val="26"/>
          <w:szCs w:val="26"/>
        </w:rPr>
      </w:pPr>
      <w:r w:rsidRPr="00E7064B">
        <w:rPr>
          <w:rStyle w:val="BodyTextChar1"/>
          <w:color w:val="000000"/>
          <w:sz w:val="26"/>
          <w:szCs w:val="26"/>
          <w:lang w:eastAsia="vi-VN"/>
        </w:rPr>
        <w:t>Điêu chỉnh được van tiêt lưu, thermostat, van câp nước giải nhiệt cho bình ngưng</w:t>
      </w:r>
    </w:p>
    <w:p w:rsidR="00306F21" w:rsidRPr="00E7064B" w:rsidRDefault="00306F21" w:rsidP="00306F21">
      <w:pPr>
        <w:pStyle w:val="BodyText"/>
        <w:numPr>
          <w:ilvl w:val="0"/>
          <w:numId w:val="2"/>
        </w:numPr>
        <w:shd w:val="clear" w:color="auto" w:fill="auto"/>
        <w:tabs>
          <w:tab w:val="left" w:pos="178"/>
        </w:tabs>
        <w:spacing w:before="0" w:after="0" w:line="394" w:lineRule="exact"/>
        <w:ind w:left="20" w:right="20" w:firstLine="0"/>
        <w:jc w:val="both"/>
        <w:rPr>
          <w:sz w:val="26"/>
          <w:szCs w:val="26"/>
        </w:rPr>
      </w:pPr>
      <w:r w:rsidRPr="00E7064B">
        <w:rPr>
          <w:rStyle w:val="BodyTextChar1"/>
          <w:color w:val="000000"/>
          <w:sz w:val="26"/>
          <w:szCs w:val="26"/>
          <w:lang w:eastAsia="vi-VN"/>
        </w:rPr>
        <w:t>Điêu chỉnh được đồng hồ phá băng tự động, chấn đoán được thời gian vàchu kỳ phá băng</w:t>
      </w:r>
    </w:p>
    <w:p w:rsidR="00306F21" w:rsidRPr="00E7064B" w:rsidRDefault="00306F21" w:rsidP="00306F21">
      <w:pPr>
        <w:pStyle w:val="BodyText"/>
        <w:numPr>
          <w:ilvl w:val="0"/>
          <w:numId w:val="2"/>
        </w:numPr>
        <w:shd w:val="clear" w:color="auto" w:fill="auto"/>
        <w:tabs>
          <w:tab w:val="left" w:pos="188"/>
        </w:tabs>
        <w:spacing w:before="0" w:after="0" w:line="398" w:lineRule="exact"/>
        <w:ind w:left="20" w:right="20" w:firstLine="0"/>
        <w:jc w:val="both"/>
        <w:rPr>
          <w:sz w:val="26"/>
          <w:szCs w:val="26"/>
        </w:rPr>
      </w:pPr>
      <w:r w:rsidRPr="00E7064B">
        <w:rPr>
          <w:rStyle w:val="BodyTextChar1"/>
          <w:color w:val="000000"/>
          <w:sz w:val="26"/>
          <w:szCs w:val="26"/>
          <w:lang w:eastAsia="vi-VN"/>
        </w:rPr>
        <w:t>Điêu chỉnh được van xả khí không ngưng cho hệ thống, mức lỏng trong các thiêt bị, các thiêt bị tự động</w:t>
      </w:r>
    </w:p>
    <w:p w:rsidR="00306F21" w:rsidRPr="00E7064B" w:rsidRDefault="00306F21" w:rsidP="00E82D8F">
      <w:pPr>
        <w:pStyle w:val="BodyText"/>
        <w:numPr>
          <w:ilvl w:val="0"/>
          <w:numId w:val="42"/>
        </w:numPr>
        <w:shd w:val="clear" w:color="auto" w:fill="auto"/>
        <w:tabs>
          <w:tab w:val="left" w:pos="404"/>
        </w:tabs>
        <w:spacing w:before="0" w:after="128" w:line="230" w:lineRule="exact"/>
        <w:ind w:left="20" w:firstLine="0"/>
        <w:jc w:val="both"/>
        <w:rPr>
          <w:b/>
          <w:sz w:val="26"/>
          <w:szCs w:val="26"/>
          <w:u w:val="single"/>
        </w:rPr>
      </w:pPr>
      <w:r w:rsidRPr="00E7064B">
        <w:rPr>
          <w:rStyle w:val="BodyTextChar1"/>
          <w:b/>
          <w:color w:val="000000"/>
          <w:sz w:val="26"/>
          <w:szCs w:val="26"/>
          <w:u w:val="single"/>
          <w:lang w:eastAsia="vi-VN"/>
        </w:rPr>
        <w:t>CÁC KỸ NĂNG VÀ KIẾN THỨC THIẾT YẾU</w:t>
      </w:r>
    </w:p>
    <w:p w:rsidR="00306F21" w:rsidRPr="00E7064B" w:rsidRDefault="00306F21" w:rsidP="00E82D8F">
      <w:pPr>
        <w:pStyle w:val="BodyText"/>
        <w:numPr>
          <w:ilvl w:val="0"/>
          <w:numId w:val="43"/>
        </w:numPr>
        <w:shd w:val="clear" w:color="auto" w:fill="auto"/>
        <w:tabs>
          <w:tab w:val="left" w:pos="265"/>
        </w:tabs>
        <w:spacing w:before="0" w:after="190" w:line="230" w:lineRule="exact"/>
        <w:ind w:left="20" w:firstLine="0"/>
        <w:jc w:val="both"/>
        <w:rPr>
          <w:sz w:val="26"/>
          <w:szCs w:val="26"/>
        </w:rPr>
      </w:pPr>
      <w:r w:rsidRPr="00E7064B">
        <w:rPr>
          <w:rStyle w:val="BodyTextChar1"/>
          <w:color w:val="000000"/>
          <w:sz w:val="26"/>
          <w:szCs w:val="26"/>
          <w:lang w:eastAsia="vi-VN"/>
        </w:rPr>
        <w:t>Kỹ năng</w:t>
      </w:r>
    </w:p>
    <w:p w:rsidR="00306F21" w:rsidRPr="00E7064B" w:rsidRDefault="00306F21" w:rsidP="00306F21">
      <w:pPr>
        <w:pStyle w:val="BodyText"/>
        <w:numPr>
          <w:ilvl w:val="0"/>
          <w:numId w:val="2"/>
        </w:numPr>
        <w:shd w:val="clear" w:color="auto" w:fill="auto"/>
        <w:tabs>
          <w:tab w:val="left" w:pos="174"/>
        </w:tabs>
        <w:spacing w:before="0" w:after="62" w:line="230" w:lineRule="exact"/>
        <w:ind w:left="20" w:firstLine="0"/>
        <w:jc w:val="both"/>
        <w:rPr>
          <w:sz w:val="26"/>
          <w:szCs w:val="26"/>
        </w:rPr>
      </w:pPr>
      <w:r w:rsidRPr="00E7064B">
        <w:rPr>
          <w:rStyle w:val="BodyTextChar1"/>
          <w:color w:val="000000"/>
          <w:sz w:val="26"/>
          <w:szCs w:val="26"/>
          <w:lang w:eastAsia="vi-VN"/>
        </w:rPr>
        <w:t>Thu thập được số liệu</w:t>
      </w:r>
    </w:p>
    <w:p w:rsidR="00306F21" w:rsidRPr="00E7064B" w:rsidRDefault="00306F21" w:rsidP="00306F21">
      <w:pPr>
        <w:pStyle w:val="BodyText"/>
        <w:numPr>
          <w:ilvl w:val="0"/>
          <w:numId w:val="2"/>
        </w:numPr>
        <w:shd w:val="clear" w:color="auto" w:fill="auto"/>
        <w:tabs>
          <w:tab w:val="left" w:pos="188"/>
        </w:tabs>
        <w:spacing w:before="0" w:after="0" w:line="384" w:lineRule="exact"/>
        <w:ind w:left="20" w:right="20" w:firstLine="0"/>
        <w:jc w:val="both"/>
        <w:rPr>
          <w:sz w:val="26"/>
          <w:szCs w:val="26"/>
        </w:rPr>
      </w:pPr>
      <w:r w:rsidRPr="00E7064B">
        <w:rPr>
          <w:rStyle w:val="BodyTextChar1"/>
          <w:color w:val="000000"/>
          <w:sz w:val="26"/>
          <w:szCs w:val="26"/>
          <w:lang w:eastAsia="vi-VN"/>
        </w:rPr>
        <w:t>Điêu chỉnh thành thạo van tiêt lưu, thermostat, van câp nước giải nhiệt bình ngưng, đồng hồ phá băng, hệ thống xả khí không ngưng</w:t>
      </w:r>
    </w:p>
    <w:p w:rsidR="00306F21" w:rsidRPr="00E7064B" w:rsidRDefault="00306F21" w:rsidP="00306F21">
      <w:pPr>
        <w:pStyle w:val="BodyText"/>
        <w:numPr>
          <w:ilvl w:val="0"/>
          <w:numId w:val="2"/>
        </w:numPr>
        <w:shd w:val="clear" w:color="auto" w:fill="auto"/>
        <w:tabs>
          <w:tab w:val="left" w:pos="169"/>
        </w:tabs>
        <w:spacing w:before="0" w:after="0" w:line="466" w:lineRule="exact"/>
        <w:ind w:left="20" w:firstLine="0"/>
        <w:jc w:val="both"/>
        <w:rPr>
          <w:sz w:val="26"/>
          <w:szCs w:val="26"/>
        </w:rPr>
      </w:pPr>
      <w:r w:rsidRPr="00E7064B">
        <w:rPr>
          <w:rStyle w:val="BodyTextChar1"/>
          <w:color w:val="000000"/>
          <w:sz w:val="26"/>
          <w:szCs w:val="26"/>
          <w:lang w:eastAsia="vi-VN"/>
        </w:rPr>
        <w:t>Điêu chỉnh được các thiêt bị tự động</w:t>
      </w:r>
    </w:p>
    <w:p w:rsidR="00306F21" w:rsidRPr="00E7064B" w:rsidRDefault="00306F21" w:rsidP="00E82D8F">
      <w:pPr>
        <w:pStyle w:val="BodyText"/>
        <w:numPr>
          <w:ilvl w:val="0"/>
          <w:numId w:val="43"/>
        </w:numPr>
        <w:shd w:val="clear" w:color="auto" w:fill="auto"/>
        <w:tabs>
          <w:tab w:val="left" w:pos="279"/>
        </w:tabs>
        <w:spacing w:before="0" w:after="0" w:line="466" w:lineRule="exact"/>
        <w:ind w:left="20" w:firstLine="0"/>
        <w:jc w:val="both"/>
        <w:rPr>
          <w:sz w:val="26"/>
          <w:szCs w:val="26"/>
        </w:rPr>
      </w:pPr>
      <w:r w:rsidRPr="00E7064B">
        <w:rPr>
          <w:rStyle w:val="BodyTextChar1"/>
          <w:color w:val="000000"/>
          <w:sz w:val="26"/>
          <w:szCs w:val="26"/>
          <w:lang w:eastAsia="vi-VN"/>
        </w:rPr>
        <w:t>Kiến thức</w:t>
      </w:r>
    </w:p>
    <w:p w:rsidR="00306F21" w:rsidRPr="00E7064B" w:rsidRDefault="00306F21" w:rsidP="00306F21">
      <w:pPr>
        <w:pStyle w:val="BodyText"/>
        <w:numPr>
          <w:ilvl w:val="0"/>
          <w:numId w:val="2"/>
        </w:numPr>
        <w:shd w:val="clear" w:color="auto" w:fill="auto"/>
        <w:tabs>
          <w:tab w:val="left" w:pos="174"/>
        </w:tabs>
        <w:spacing w:before="0" w:after="0" w:line="466" w:lineRule="exact"/>
        <w:ind w:left="20" w:firstLine="0"/>
        <w:jc w:val="both"/>
        <w:rPr>
          <w:sz w:val="26"/>
          <w:szCs w:val="26"/>
        </w:rPr>
      </w:pPr>
      <w:r w:rsidRPr="00E7064B">
        <w:rPr>
          <w:rStyle w:val="BodyTextChar1"/>
          <w:color w:val="000000"/>
          <w:sz w:val="26"/>
          <w:szCs w:val="26"/>
          <w:lang w:eastAsia="vi-VN"/>
        </w:rPr>
        <w:t>Quan sát và ghi chép</w:t>
      </w:r>
    </w:p>
    <w:p w:rsidR="00306F21" w:rsidRPr="00E7064B" w:rsidRDefault="00306F21" w:rsidP="00306F21">
      <w:pPr>
        <w:pStyle w:val="BodyText"/>
        <w:numPr>
          <w:ilvl w:val="0"/>
          <w:numId w:val="2"/>
        </w:numPr>
        <w:shd w:val="clear" w:color="auto" w:fill="auto"/>
        <w:tabs>
          <w:tab w:val="left" w:pos="169"/>
        </w:tabs>
        <w:spacing w:before="0" w:after="0" w:line="466" w:lineRule="exact"/>
        <w:ind w:left="20" w:firstLine="0"/>
        <w:jc w:val="both"/>
        <w:rPr>
          <w:sz w:val="26"/>
          <w:szCs w:val="26"/>
        </w:rPr>
      </w:pPr>
      <w:r w:rsidRPr="00E7064B">
        <w:rPr>
          <w:rStyle w:val="BodyTextChar1"/>
          <w:color w:val="000000"/>
          <w:sz w:val="26"/>
          <w:szCs w:val="26"/>
          <w:lang w:eastAsia="vi-VN"/>
        </w:rPr>
        <w:t>Hiêu nguyên lý vận hành máy lạnh</w:t>
      </w:r>
    </w:p>
    <w:p w:rsidR="00362E55" w:rsidRPr="00E7064B" w:rsidRDefault="00362E55" w:rsidP="00362E55">
      <w:pPr>
        <w:pStyle w:val="BodyText"/>
        <w:numPr>
          <w:ilvl w:val="0"/>
          <w:numId w:val="2"/>
        </w:numPr>
        <w:shd w:val="clear" w:color="auto" w:fill="auto"/>
        <w:tabs>
          <w:tab w:val="left" w:pos="164"/>
        </w:tabs>
        <w:spacing w:before="0" w:after="58" w:line="230" w:lineRule="exact"/>
        <w:ind w:left="20" w:firstLine="0"/>
        <w:rPr>
          <w:sz w:val="26"/>
          <w:szCs w:val="26"/>
        </w:rPr>
      </w:pPr>
      <w:r w:rsidRPr="00E7064B">
        <w:rPr>
          <w:rStyle w:val="BodyTextChar1"/>
          <w:color w:val="000000"/>
          <w:sz w:val="26"/>
          <w:szCs w:val="26"/>
          <w:lang w:eastAsia="vi-VN"/>
        </w:rPr>
        <w:t>Nguyên lý làm việc của van tiết lưu</w:t>
      </w:r>
    </w:p>
    <w:p w:rsidR="00362E55" w:rsidRPr="00E7064B" w:rsidRDefault="00362E55" w:rsidP="00362E55">
      <w:pPr>
        <w:pStyle w:val="BodyText"/>
        <w:numPr>
          <w:ilvl w:val="0"/>
          <w:numId w:val="2"/>
        </w:numPr>
        <w:shd w:val="clear" w:color="auto" w:fill="auto"/>
        <w:tabs>
          <w:tab w:val="left" w:pos="174"/>
        </w:tabs>
        <w:spacing w:before="0" w:after="0" w:line="389" w:lineRule="exact"/>
        <w:ind w:left="20" w:right="620" w:firstLine="0"/>
        <w:rPr>
          <w:sz w:val="26"/>
          <w:szCs w:val="26"/>
        </w:rPr>
      </w:pPr>
      <w:r w:rsidRPr="00E7064B">
        <w:rPr>
          <w:rStyle w:val="BodyTextChar1"/>
          <w:color w:val="000000"/>
          <w:sz w:val="26"/>
          <w:szCs w:val="26"/>
          <w:lang w:eastAsia="vi-VN"/>
        </w:rPr>
        <w:t>Nguyên lý ho ạt động của thermostat, thiết bị ngưng tụ, đồng hồ phá băng, van xả khí, thiết bị tự động</w:t>
      </w:r>
    </w:p>
    <w:p w:rsidR="00362E55" w:rsidRPr="00E7064B" w:rsidRDefault="00362E55" w:rsidP="00E82D8F">
      <w:pPr>
        <w:pStyle w:val="BodyText"/>
        <w:numPr>
          <w:ilvl w:val="0"/>
          <w:numId w:val="42"/>
        </w:numPr>
        <w:shd w:val="clear" w:color="auto" w:fill="auto"/>
        <w:tabs>
          <w:tab w:val="left" w:pos="390"/>
        </w:tabs>
        <w:spacing w:before="0" w:after="142" w:line="230" w:lineRule="exact"/>
        <w:ind w:left="20" w:firstLine="0"/>
        <w:rPr>
          <w:b/>
          <w:sz w:val="26"/>
          <w:szCs w:val="26"/>
          <w:u w:val="single"/>
        </w:rPr>
      </w:pPr>
      <w:r w:rsidRPr="00E7064B">
        <w:rPr>
          <w:rStyle w:val="BodyTextChar1"/>
          <w:b/>
          <w:color w:val="000000"/>
          <w:sz w:val="26"/>
          <w:szCs w:val="26"/>
          <w:u w:val="single"/>
          <w:lang w:eastAsia="vi-VN"/>
        </w:rPr>
        <w:t>CÁC ĐIỀU KIỆN THỰC HIỆN CÔNG VIỆC</w:t>
      </w:r>
    </w:p>
    <w:p w:rsidR="00362E55" w:rsidRPr="00E7064B" w:rsidRDefault="00362E55" w:rsidP="00362E55">
      <w:pPr>
        <w:pStyle w:val="BodyText"/>
        <w:numPr>
          <w:ilvl w:val="0"/>
          <w:numId w:val="2"/>
        </w:numPr>
        <w:shd w:val="clear" w:color="auto" w:fill="auto"/>
        <w:tabs>
          <w:tab w:val="left" w:pos="169"/>
        </w:tabs>
        <w:spacing w:before="0" w:after="185" w:line="230" w:lineRule="exact"/>
        <w:ind w:left="20" w:firstLine="0"/>
        <w:rPr>
          <w:sz w:val="26"/>
          <w:szCs w:val="26"/>
        </w:rPr>
      </w:pPr>
      <w:r w:rsidRPr="00E7064B">
        <w:rPr>
          <w:rStyle w:val="BodyTextChar1"/>
          <w:color w:val="000000"/>
          <w:sz w:val="26"/>
          <w:szCs w:val="26"/>
          <w:lang w:eastAsia="vi-VN"/>
        </w:rPr>
        <w:t>Bảng và đồ thị của gas lạnh</w:t>
      </w:r>
    </w:p>
    <w:p w:rsidR="00362E55" w:rsidRPr="00E7064B" w:rsidRDefault="00362E55" w:rsidP="00362E55">
      <w:pPr>
        <w:pStyle w:val="BodyText"/>
        <w:numPr>
          <w:ilvl w:val="0"/>
          <w:numId w:val="2"/>
        </w:numPr>
        <w:shd w:val="clear" w:color="auto" w:fill="auto"/>
        <w:tabs>
          <w:tab w:val="left" w:pos="174"/>
        </w:tabs>
        <w:spacing w:before="0" w:after="54" w:line="230" w:lineRule="exact"/>
        <w:ind w:left="20" w:firstLine="0"/>
        <w:rPr>
          <w:sz w:val="26"/>
          <w:szCs w:val="26"/>
        </w:rPr>
      </w:pPr>
      <w:r w:rsidRPr="00E7064B">
        <w:rPr>
          <w:rStyle w:val="BodyTextChar1"/>
          <w:color w:val="000000"/>
          <w:sz w:val="26"/>
          <w:szCs w:val="26"/>
          <w:lang w:eastAsia="vi-VN"/>
        </w:rPr>
        <w:t xml:space="preserve">Thuyết </w:t>
      </w:r>
      <w:r w:rsidRPr="00E7064B">
        <w:rPr>
          <w:color w:val="000000"/>
          <w:sz w:val="26"/>
          <w:szCs w:val="26"/>
          <w:u w:val="single"/>
          <w:lang w:eastAsia="vi-VN"/>
        </w:rPr>
        <w:t>minh</w:t>
      </w:r>
      <w:r w:rsidRPr="00E7064B">
        <w:rPr>
          <w:rStyle w:val="BodyTextChar1"/>
          <w:color w:val="000000"/>
          <w:sz w:val="26"/>
          <w:szCs w:val="26"/>
          <w:lang w:eastAsia="vi-VN"/>
        </w:rPr>
        <w:t xml:space="preserve">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w:t>
      </w:r>
      <w:r w:rsidRPr="00E7064B">
        <w:rPr>
          <w:color w:val="000000"/>
          <w:sz w:val="26"/>
          <w:szCs w:val="26"/>
          <w:u w:val="single"/>
          <w:lang w:eastAsia="vi-VN"/>
        </w:rPr>
        <w:t>ạnh</w:t>
      </w:r>
    </w:p>
    <w:p w:rsidR="00362E55" w:rsidRPr="00E7064B" w:rsidRDefault="00362E55" w:rsidP="00362E55">
      <w:pPr>
        <w:pStyle w:val="BodyText"/>
        <w:numPr>
          <w:ilvl w:val="0"/>
          <w:numId w:val="2"/>
        </w:numPr>
        <w:shd w:val="clear" w:color="auto" w:fill="auto"/>
        <w:tabs>
          <w:tab w:val="left" w:pos="178"/>
        </w:tabs>
        <w:spacing w:before="0" w:after="0" w:line="394" w:lineRule="exact"/>
        <w:ind w:left="20" w:right="300" w:firstLine="0"/>
        <w:rPr>
          <w:sz w:val="26"/>
          <w:szCs w:val="26"/>
        </w:rPr>
      </w:pPr>
      <w:r w:rsidRPr="00E7064B">
        <w:rPr>
          <w:rStyle w:val="BodyTextChar1"/>
          <w:color w:val="000000"/>
          <w:sz w:val="26"/>
          <w:szCs w:val="26"/>
          <w:lang w:eastAsia="vi-VN"/>
        </w:rPr>
        <w:t>Catalog về các thiết bị điều khiên như Rơle nhiệt độ, Rơle áp suât cao, Rơle áp suât thâp, Rơle mức lỏng.</w:t>
      </w:r>
    </w:p>
    <w:p w:rsidR="00362E55" w:rsidRPr="00E7064B" w:rsidRDefault="00362E55" w:rsidP="00362E55">
      <w:pPr>
        <w:pStyle w:val="BodyText"/>
        <w:numPr>
          <w:ilvl w:val="0"/>
          <w:numId w:val="2"/>
        </w:numPr>
        <w:shd w:val="clear" w:color="auto" w:fill="auto"/>
        <w:tabs>
          <w:tab w:val="left" w:pos="169"/>
        </w:tabs>
        <w:spacing w:before="0" w:after="0" w:line="230" w:lineRule="exact"/>
        <w:ind w:left="20" w:firstLine="0"/>
        <w:rPr>
          <w:sz w:val="26"/>
          <w:szCs w:val="26"/>
        </w:rPr>
      </w:pPr>
      <w:r w:rsidRPr="00E7064B">
        <w:rPr>
          <w:color w:val="000000"/>
          <w:sz w:val="26"/>
          <w:szCs w:val="26"/>
          <w:u w:val="single"/>
          <w:lang w:eastAsia="vi-VN"/>
        </w:rPr>
        <w:t>Kìm,</w:t>
      </w:r>
      <w:r w:rsidRPr="00E7064B">
        <w:rPr>
          <w:rStyle w:val="BodyTextChar1"/>
          <w:color w:val="000000"/>
          <w:sz w:val="26"/>
          <w:szCs w:val="26"/>
          <w:lang w:eastAsia="vi-VN"/>
        </w:rPr>
        <w:t xml:space="preserve"> Tuốc nơ vít, Clê, Mỏ lết</w:t>
      </w:r>
    </w:p>
    <w:p w:rsidR="009D743E" w:rsidRPr="00E7064B" w:rsidRDefault="009D743E" w:rsidP="00E64123">
      <w:pPr>
        <w:rPr>
          <w:rFonts w:ascii="Times New Roman" w:hAnsi="Times New Roman" w:cs="Times New Roman"/>
          <w:b/>
          <w:sz w:val="26"/>
          <w:szCs w:val="26"/>
          <w:u w:val="single"/>
        </w:rPr>
      </w:pPr>
      <w:r w:rsidRPr="00E7064B">
        <w:rPr>
          <w:rStyle w:val="Headerorfooter4"/>
          <w:b/>
          <w:color w:val="000000"/>
          <w:sz w:val="26"/>
          <w:szCs w:val="26"/>
          <w:u w:val="single"/>
          <w:lang w:eastAsia="vi-VN"/>
        </w:rPr>
        <w:t>V. TIÊU CHÍ VÀ CÁCH TH ỨC ĐÁNH GIÁ KỸ NĂNG</w:t>
      </w:r>
    </w:p>
    <w:tbl>
      <w:tblPr>
        <w:tblW w:w="0" w:type="auto"/>
        <w:tblInd w:w="5" w:type="dxa"/>
        <w:tblLayout w:type="fixed"/>
        <w:tblCellMar>
          <w:left w:w="0" w:type="dxa"/>
          <w:right w:w="0" w:type="dxa"/>
        </w:tblCellMar>
        <w:tblLook w:val="0000"/>
      </w:tblPr>
      <w:tblGrid>
        <w:gridCol w:w="4272"/>
        <w:gridCol w:w="4013"/>
      </w:tblGrid>
      <w:tr w:rsidR="009D743E" w:rsidRPr="00E7064B" w:rsidTr="009D743E">
        <w:tblPrEx>
          <w:tblCellMar>
            <w:top w:w="0" w:type="dxa"/>
            <w:left w:w="0" w:type="dxa"/>
            <w:bottom w:w="0" w:type="dxa"/>
            <w:right w:w="0" w:type="dxa"/>
          </w:tblCellMar>
        </w:tblPrEx>
        <w:trPr>
          <w:trHeight w:hRule="exact" w:val="322"/>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9D743E" w:rsidRPr="00E7064B" w:rsidRDefault="009D743E" w:rsidP="009D743E">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9D743E" w:rsidRPr="00E7064B" w:rsidTr="009D743E">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230" w:lineRule="exact"/>
              <w:ind w:firstLine="0"/>
              <w:jc w:val="both"/>
              <w:rPr>
                <w:sz w:val="26"/>
                <w:szCs w:val="26"/>
              </w:rPr>
            </w:pPr>
            <w:r w:rsidRPr="00E7064B">
              <w:rPr>
                <w:color w:val="000000"/>
                <w:sz w:val="26"/>
                <w:szCs w:val="26"/>
                <w:lang w:eastAsia="vi-VN"/>
              </w:rPr>
              <w:t>- Đúng thông số vận hành</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tiêp và so sánh với bảng thông số vận hành của nhà thiêt kê</w:t>
            </w:r>
          </w:p>
        </w:tc>
      </w:tr>
      <w:tr w:rsidR="009D743E" w:rsidRPr="00E7064B" w:rsidTr="009D743E">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398" w:lineRule="exact"/>
              <w:ind w:left="120" w:firstLine="0"/>
              <w:rPr>
                <w:sz w:val="26"/>
                <w:szCs w:val="26"/>
              </w:rPr>
            </w:pPr>
            <w:r w:rsidRPr="00E7064B">
              <w:rPr>
                <w:color w:val="000000"/>
                <w:sz w:val="26"/>
                <w:szCs w:val="26"/>
                <w:lang w:eastAsia="vi-VN"/>
              </w:rPr>
              <w:t>- Đúng quy trình điêu chỉnh van tiêt lưu</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tiêp và so sánh với quy trình của nhà sản suât</w:t>
            </w:r>
          </w:p>
        </w:tc>
      </w:tr>
      <w:tr w:rsidR="009D743E" w:rsidRPr="00E7064B" w:rsidTr="009D743E">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398" w:lineRule="exact"/>
              <w:ind w:left="120" w:firstLine="0"/>
              <w:rPr>
                <w:sz w:val="26"/>
                <w:szCs w:val="26"/>
              </w:rPr>
            </w:pPr>
            <w:r w:rsidRPr="00E7064B">
              <w:rPr>
                <w:color w:val="000000"/>
                <w:sz w:val="26"/>
                <w:szCs w:val="26"/>
                <w:lang w:eastAsia="vi-VN"/>
              </w:rPr>
              <w:t>- Đúng quy trình điêu chỉnh thermostat</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tiêp bằng nhiệt kê và so sánh với quy trình của nhà sản suât</w:t>
            </w:r>
          </w:p>
        </w:tc>
      </w:tr>
      <w:tr w:rsidR="009D743E" w:rsidRPr="00E7064B" w:rsidTr="009D743E">
        <w:tblPrEx>
          <w:tblCellMar>
            <w:top w:w="0" w:type="dxa"/>
            <w:left w:w="0" w:type="dxa"/>
            <w:bottom w:w="0" w:type="dxa"/>
            <w:right w:w="0" w:type="dxa"/>
          </w:tblCellMar>
        </w:tblPrEx>
        <w:trPr>
          <w:trHeight w:hRule="exact" w:val="1344"/>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389" w:lineRule="exact"/>
              <w:ind w:left="120" w:firstLine="0"/>
              <w:rPr>
                <w:sz w:val="26"/>
                <w:szCs w:val="26"/>
              </w:rPr>
            </w:pPr>
            <w:r w:rsidRPr="00E7064B">
              <w:rPr>
                <w:color w:val="000000"/>
                <w:sz w:val="26"/>
                <w:szCs w:val="26"/>
                <w:lang w:eastAsia="vi-VN"/>
              </w:rPr>
              <w:lastRenderedPageBreak/>
              <w:t>- Đúng quy trình điêu chỉnh van câp nước giải nhiệt bình ngưng</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89" w:lineRule="exact"/>
              <w:ind w:firstLine="0"/>
              <w:jc w:val="both"/>
              <w:rPr>
                <w:sz w:val="26"/>
                <w:szCs w:val="26"/>
              </w:rPr>
            </w:pPr>
            <w:r w:rsidRPr="00E7064B">
              <w:rPr>
                <w:color w:val="000000"/>
                <w:sz w:val="26"/>
                <w:szCs w:val="26"/>
                <w:lang w:eastAsia="vi-VN"/>
              </w:rPr>
              <w:t>- Kiêm tra trực tiêp bằng lưu lượng kê và so sánh với quy trình công nghệ</w:t>
            </w:r>
          </w:p>
        </w:tc>
      </w:tr>
      <w:tr w:rsidR="009D743E" w:rsidRPr="00E7064B" w:rsidTr="009D743E">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398" w:lineRule="exact"/>
              <w:ind w:left="120" w:firstLine="0"/>
              <w:rPr>
                <w:sz w:val="26"/>
                <w:szCs w:val="26"/>
              </w:rPr>
            </w:pPr>
            <w:r w:rsidRPr="00E7064B">
              <w:rPr>
                <w:color w:val="000000"/>
                <w:sz w:val="26"/>
                <w:szCs w:val="26"/>
                <w:lang w:eastAsia="vi-VN"/>
              </w:rPr>
              <w:t>- Đúng quy trình điêu chỉnh đồng hồ phá băng tự động</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tiêp bằng nhiệt kê, đồng hồ tính thời gian và so sánh với quy trình của nhà sản suât</w:t>
            </w:r>
          </w:p>
        </w:tc>
      </w:tr>
      <w:tr w:rsidR="009D743E" w:rsidRPr="00E7064B" w:rsidTr="009D743E">
        <w:tblPrEx>
          <w:tblCellMar>
            <w:top w:w="0" w:type="dxa"/>
            <w:left w:w="0" w:type="dxa"/>
            <w:bottom w:w="0" w:type="dxa"/>
            <w:right w:w="0" w:type="dxa"/>
          </w:tblCellMar>
        </w:tblPrEx>
        <w:trPr>
          <w:trHeight w:hRule="exact" w:val="1339"/>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394" w:lineRule="exact"/>
              <w:ind w:left="120" w:firstLine="0"/>
              <w:rPr>
                <w:sz w:val="26"/>
                <w:szCs w:val="26"/>
              </w:rPr>
            </w:pPr>
            <w:r w:rsidRPr="00E7064B">
              <w:rPr>
                <w:color w:val="000000"/>
                <w:sz w:val="26"/>
                <w:szCs w:val="26"/>
                <w:lang w:eastAsia="vi-VN"/>
              </w:rPr>
              <w:t>- Đúng quy trình điêu chỉnh van xả khí không ngưng cho hệ thống</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tiêp bằng áp kê và so sánh với quy trình của nhà sản xuât</w:t>
            </w:r>
          </w:p>
        </w:tc>
      </w:tr>
      <w:tr w:rsidR="009D743E" w:rsidRPr="00E7064B" w:rsidTr="009D743E">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9D743E" w:rsidRPr="00E7064B" w:rsidRDefault="009D743E" w:rsidP="009D743E">
            <w:pPr>
              <w:pStyle w:val="BodyText"/>
              <w:shd w:val="clear" w:color="auto" w:fill="auto"/>
              <w:spacing w:before="0" w:after="0" w:line="398" w:lineRule="exact"/>
              <w:ind w:left="120" w:firstLine="0"/>
              <w:rPr>
                <w:sz w:val="26"/>
                <w:szCs w:val="26"/>
              </w:rPr>
            </w:pPr>
            <w:r w:rsidRPr="00E7064B">
              <w:rPr>
                <w:color w:val="000000"/>
                <w:sz w:val="26"/>
                <w:szCs w:val="26"/>
                <w:lang w:eastAsia="vi-VN"/>
              </w:rPr>
              <w:t>- Đúng quy trình điêu chỉnh mức lỏng trong các thiêt bị</w:t>
            </w:r>
          </w:p>
        </w:tc>
        <w:tc>
          <w:tcPr>
            <w:tcW w:w="4013" w:type="dxa"/>
            <w:tcBorders>
              <w:top w:val="single" w:sz="4" w:space="0" w:color="auto"/>
              <w:left w:val="single" w:sz="4" w:space="0" w:color="auto"/>
              <w:bottom w:val="nil"/>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tiêp và so sánh với quy trình của nhà thiêt kê đê ra</w:t>
            </w:r>
          </w:p>
        </w:tc>
      </w:tr>
      <w:tr w:rsidR="009D743E" w:rsidRPr="00E7064B" w:rsidTr="009D743E">
        <w:tblPrEx>
          <w:tblCellMar>
            <w:top w:w="0" w:type="dxa"/>
            <w:left w:w="0" w:type="dxa"/>
            <w:bottom w:w="0" w:type="dxa"/>
            <w:right w:w="0" w:type="dxa"/>
          </w:tblCellMar>
        </w:tblPrEx>
        <w:trPr>
          <w:trHeight w:hRule="exact" w:val="960"/>
        </w:trPr>
        <w:tc>
          <w:tcPr>
            <w:tcW w:w="4272" w:type="dxa"/>
            <w:tcBorders>
              <w:top w:val="single" w:sz="4" w:space="0" w:color="auto"/>
              <w:left w:val="single" w:sz="4" w:space="0" w:color="auto"/>
              <w:bottom w:val="single" w:sz="4" w:space="0" w:color="auto"/>
              <w:right w:val="nil"/>
            </w:tcBorders>
            <w:shd w:val="clear" w:color="auto" w:fill="FFFFFF"/>
          </w:tcPr>
          <w:p w:rsidR="009D743E" w:rsidRPr="00E7064B" w:rsidRDefault="009D743E" w:rsidP="009D743E">
            <w:pPr>
              <w:pStyle w:val="BodyText"/>
              <w:shd w:val="clear" w:color="auto" w:fill="auto"/>
              <w:spacing w:before="0" w:after="0" w:line="394" w:lineRule="exact"/>
              <w:ind w:left="120" w:firstLine="0"/>
              <w:rPr>
                <w:sz w:val="26"/>
                <w:szCs w:val="26"/>
              </w:rPr>
            </w:pPr>
            <w:r w:rsidRPr="00E7064B">
              <w:rPr>
                <w:color w:val="000000"/>
                <w:sz w:val="26"/>
                <w:szCs w:val="26"/>
                <w:lang w:eastAsia="vi-VN"/>
              </w:rPr>
              <w:t>- Đúng quy trình điêu chỉnh các thiêt bị tự động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9D743E" w:rsidRPr="00E7064B" w:rsidRDefault="009D743E" w:rsidP="009D743E">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tiêp và so sánh với quy trình của nhà sản xuât</w:t>
            </w:r>
          </w:p>
        </w:tc>
      </w:tr>
    </w:tbl>
    <w:p w:rsidR="009D743E" w:rsidRPr="00E7064B" w:rsidRDefault="009D743E" w:rsidP="009D743E">
      <w:pPr>
        <w:rPr>
          <w:rFonts w:ascii="Times New Roman" w:hAnsi="Times New Roman" w:cs="Times New Roman"/>
          <w:sz w:val="26"/>
          <w:szCs w:val="26"/>
        </w:rPr>
      </w:pPr>
    </w:p>
    <w:p w:rsidR="009D743E" w:rsidRPr="00E7064B" w:rsidRDefault="009D743E" w:rsidP="009D743E">
      <w:pPr>
        <w:pStyle w:val="BodyText"/>
        <w:shd w:val="clear" w:color="auto" w:fill="auto"/>
        <w:spacing w:before="0" w:after="14" w:line="374" w:lineRule="exact"/>
        <w:ind w:left="20" w:right="1160" w:firstLine="1700"/>
        <w:rPr>
          <w:sz w:val="26"/>
          <w:szCs w:val="26"/>
        </w:rPr>
      </w:pPr>
      <w:r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 Tên Công việc: GHI NHẬT KÝ VẬN HÀNH HỆ THỐNG LẠNH</w:t>
      </w:r>
    </w:p>
    <w:p w:rsidR="009D743E" w:rsidRPr="00E7064B" w:rsidRDefault="009D743E" w:rsidP="009D743E">
      <w:pPr>
        <w:pStyle w:val="BodyText"/>
        <w:shd w:val="clear" w:color="auto" w:fill="auto"/>
        <w:spacing w:before="0" w:after="0" w:line="432" w:lineRule="exact"/>
        <w:ind w:left="20" w:firstLine="0"/>
        <w:rPr>
          <w:sz w:val="26"/>
          <w:szCs w:val="26"/>
        </w:rPr>
      </w:pPr>
      <w:r w:rsidRPr="00E7064B">
        <w:rPr>
          <w:rStyle w:val="BodyTextChar1"/>
          <w:color w:val="000000"/>
          <w:sz w:val="26"/>
          <w:szCs w:val="26"/>
          <w:lang w:eastAsia="vi-VN"/>
        </w:rPr>
        <w:t>Mã số Công việc: C04</w:t>
      </w:r>
    </w:p>
    <w:p w:rsidR="002B2C08" w:rsidRPr="00E7064B" w:rsidRDefault="002B2C08" w:rsidP="00E82D8F">
      <w:pPr>
        <w:pStyle w:val="BodyText"/>
        <w:numPr>
          <w:ilvl w:val="0"/>
          <w:numId w:val="44"/>
        </w:numPr>
        <w:shd w:val="clear" w:color="auto" w:fill="auto"/>
        <w:tabs>
          <w:tab w:val="left" w:pos="217"/>
        </w:tabs>
        <w:spacing w:before="0" w:after="0" w:line="432" w:lineRule="exact"/>
        <w:ind w:left="20" w:firstLine="0"/>
        <w:rPr>
          <w:b/>
          <w:sz w:val="26"/>
          <w:szCs w:val="26"/>
          <w:u w:val="single"/>
        </w:rPr>
      </w:pPr>
      <w:r w:rsidRPr="00E7064B">
        <w:rPr>
          <w:rStyle w:val="BodyTextChar1"/>
          <w:b/>
          <w:color w:val="000000"/>
          <w:sz w:val="26"/>
          <w:szCs w:val="26"/>
          <w:u w:val="single"/>
          <w:lang w:eastAsia="vi-VN"/>
        </w:rPr>
        <w:t>MÔ TẢ CÔNG VIỆC</w:t>
      </w:r>
    </w:p>
    <w:p w:rsidR="002B2C08" w:rsidRPr="00E7064B" w:rsidRDefault="002B2C08" w:rsidP="002B2C08">
      <w:pPr>
        <w:pStyle w:val="BodyText"/>
        <w:numPr>
          <w:ilvl w:val="0"/>
          <w:numId w:val="2"/>
        </w:numPr>
        <w:shd w:val="clear" w:color="auto" w:fill="auto"/>
        <w:tabs>
          <w:tab w:val="left" w:pos="174"/>
        </w:tabs>
        <w:spacing w:before="0" w:after="0" w:line="432" w:lineRule="exact"/>
        <w:ind w:left="20" w:firstLine="0"/>
        <w:rPr>
          <w:sz w:val="26"/>
          <w:szCs w:val="26"/>
        </w:rPr>
      </w:pPr>
      <w:r w:rsidRPr="00E7064B">
        <w:rPr>
          <w:rStyle w:val="BodyTextChar1"/>
          <w:color w:val="000000"/>
          <w:sz w:val="26"/>
          <w:szCs w:val="26"/>
          <w:lang w:eastAsia="vi-VN"/>
        </w:rPr>
        <w:t>Ghi nhật ký vận hành</w:t>
      </w:r>
    </w:p>
    <w:p w:rsidR="002B2C08" w:rsidRPr="00E7064B" w:rsidRDefault="002B2C08" w:rsidP="002B2C08">
      <w:pPr>
        <w:pStyle w:val="BodyText"/>
        <w:numPr>
          <w:ilvl w:val="0"/>
          <w:numId w:val="2"/>
        </w:numPr>
        <w:shd w:val="clear" w:color="auto" w:fill="auto"/>
        <w:tabs>
          <w:tab w:val="left" w:pos="174"/>
        </w:tabs>
        <w:spacing w:before="0" w:after="0" w:line="446" w:lineRule="exact"/>
        <w:ind w:left="20" w:firstLine="0"/>
        <w:rPr>
          <w:sz w:val="26"/>
          <w:szCs w:val="26"/>
        </w:rPr>
      </w:pPr>
      <w:r w:rsidRPr="00E7064B">
        <w:rPr>
          <w:rStyle w:val="BodyTextChar1"/>
          <w:color w:val="000000"/>
          <w:sz w:val="26"/>
          <w:szCs w:val="26"/>
          <w:lang w:eastAsia="vi-VN"/>
        </w:rPr>
        <w:t>Ghi kết luận chung về sự hoạt động của hệ thống</w:t>
      </w:r>
    </w:p>
    <w:p w:rsidR="002B2C08" w:rsidRPr="00E7064B" w:rsidRDefault="002B2C08" w:rsidP="00E82D8F">
      <w:pPr>
        <w:pStyle w:val="BodyText"/>
        <w:numPr>
          <w:ilvl w:val="0"/>
          <w:numId w:val="44"/>
        </w:numPr>
        <w:shd w:val="clear" w:color="auto" w:fill="auto"/>
        <w:tabs>
          <w:tab w:val="left" w:pos="313"/>
        </w:tabs>
        <w:spacing w:before="0" w:after="0" w:line="446" w:lineRule="exact"/>
        <w:ind w:left="20" w:right="1160" w:firstLine="0"/>
        <w:rPr>
          <w:sz w:val="26"/>
          <w:szCs w:val="26"/>
        </w:rPr>
      </w:pPr>
      <w:r w:rsidRPr="00E7064B">
        <w:rPr>
          <w:rStyle w:val="BodyTextChar1"/>
          <w:b/>
          <w:color w:val="000000"/>
          <w:sz w:val="26"/>
          <w:szCs w:val="26"/>
          <w:u w:val="single"/>
          <w:lang w:eastAsia="vi-VN"/>
        </w:rPr>
        <w:t xml:space="preserve">CÁC TIÊU CHÍ THỰC HIỆN </w:t>
      </w:r>
      <w:r w:rsidRPr="00E7064B">
        <w:rPr>
          <w:rStyle w:val="BodyTextChar1"/>
          <w:color w:val="000000"/>
          <w:sz w:val="26"/>
          <w:szCs w:val="26"/>
          <w:lang w:eastAsia="vi-VN"/>
        </w:rPr>
        <w:t>Ghi chính xác các thông s ố:</w:t>
      </w:r>
    </w:p>
    <w:p w:rsidR="002B2C08" w:rsidRPr="00E7064B" w:rsidRDefault="002B2C08" w:rsidP="002B2C08">
      <w:pPr>
        <w:pStyle w:val="BodyText"/>
        <w:numPr>
          <w:ilvl w:val="0"/>
          <w:numId w:val="2"/>
        </w:numPr>
        <w:shd w:val="clear" w:color="auto" w:fill="auto"/>
        <w:tabs>
          <w:tab w:val="left" w:pos="174"/>
        </w:tabs>
        <w:spacing w:before="0" w:after="0" w:line="446" w:lineRule="exact"/>
        <w:ind w:left="20" w:firstLine="0"/>
        <w:rPr>
          <w:sz w:val="26"/>
          <w:szCs w:val="26"/>
        </w:rPr>
      </w:pPr>
      <w:r w:rsidRPr="00E7064B">
        <w:rPr>
          <w:rStyle w:val="BodyTextChar1"/>
          <w:color w:val="000000"/>
          <w:sz w:val="26"/>
          <w:szCs w:val="26"/>
          <w:lang w:eastAsia="vi-VN"/>
        </w:rPr>
        <w:t>Thời gian chạy, dừng</w:t>
      </w:r>
    </w:p>
    <w:p w:rsidR="002B2C08" w:rsidRPr="00E7064B" w:rsidRDefault="002B2C08" w:rsidP="002B2C0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Chế độ nhiệt độ buồng lạnh, chât tải lạnh</w:t>
      </w:r>
    </w:p>
    <w:p w:rsidR="002B2C08" w:rsidRPr="00E7064B" w:rsidRDefault="002B2C08" w:rsidP="002B2C0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Nhiệt độ ngưng tụ</w:t>
      </w:r>
    </w:p>
    <w:p w:rsidR="002B2C08" w:rsidRPr="00E7064B" w:rsidRDefault="002B2C08" w:rsidP="002B2C0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Nhiệt độ bay hơi/nhiệt độ hút</w:t>
      </w:r>
    </w:p>
    <w:p w:rsidR="002B2C08" w:rsidRPr="00E7064B" w:rsidRDefault="002B2C08" w:rsidP="002B2C0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Nhiệt độ đầu đẩy</w:t>
      </w:r>
    </w:p>
    <w:p w:rsidR="002B2C08" w:rsidRPr="00E7064B" w:rsidRDefault="002B2C08" w:rsidP="002B2C0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Nhiệt độ nước làm mát bình ngưng/đầu máy nén</w:t>
      </w:r>
    </w:p>
    <w:p w:rsidR="002B2C08" w:rsidRPr="00E7064B" w:rsidRDefault="002B2C08" w:rsidP="002B2C0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Áp suât ngưng tụ, áp suât bay hơi, áp suât trung gian, hiệu áp suât dầu</w:t>
      </w:r>
    </w:p>
    <w:p w:rsidR="002B2C08" w:rsidRPr="00E7064B" w:rsidRDefault="002B2C08" w:rsidP="002B2C0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Điện áp/dòng điện làm việc</w:t>
      </w:r>
    </w:p>
    <w:p w:rsidR="002B2C08" w:rsidRPr="00E7064B" w:rsidRDefault="002B2C08" w:rsidP="002B2C0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Độ rung và độ ồn bât thường của máy</w:t>
      </w:r>
    </w:p>
    <w:p w:rsidR="002B2C08" w:rsidRPr="00E7064B" w:rsidRDefault="002B2C08" w:rsidP="002B2C0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Các sự cố khi vận hành như mât điện, mât nước, mât ga, mât dầu ...</w:t>
      </w:r>
    </w:p>
    <w:p w:rsidR="002B2C08" w:rsidRPr="00E7064B" w:rsidRDefault="002B2C08" w:rsidP="002B2C08">
      <w:pPr>
        <w:pStyle w:val="BodyText"/>
        <w:shd w:val="clear" w:color="auto" w:fill="auto"/>
        <w:spacing w:before="0" w:after="0" w:line="466" w:lineRule="exact"/>
        <w:ind w:left="20" w:firstLine="0"/>
        <w:rPr>
          <w:sz w:val="26"/>
          <w:szCs w:val="26"/>
        </w:rPr>
      </w:pPr>
      <w:r w:rsidRPr="00E7064B">
        <w:rPr>
          <w:rStyle w:val="BodyTextChar1"/>
          <w:color w:val="000000"/>
          <w:sz w:val="26"/>
          <w:szCs w:val="26"/>
          <w:lang w:eastAsia="vi-VN"/>
        </w:rPr>
        <w:t>Kết luận được về sự hoạt động của hệ thống như:</w:t>
      </w:r>
    </w:p>
    <w:p w:rsidR="002B2C08" w:rsidRPr="00E7064B" w:rsidRDefault="002B2C08" w:rsidP="002B2C0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Hệ thống hoạt động ổn định hay không ổn định</w:t>
      </w:r>
    </w:p>
    <w:p w:rsidR="002B2C08" w:rsidRPr="00E7064B" w:rsidRDefault="002B2C08" w:rsidP="002B2C08">
      <w:pPr>
        <w:pStyle w:val="BodyText"/>
        <w:numPr>
          <w:ilvl w:val="0"/>
          <w:numId w:val="2"/>
        </w:numPr>
        <w:shd w:val="clear" w:color="auto" w:fill="auto"/>
        <w:tabs>
          <w:tab w:val="left" w:pos="222"/>
        </w:tabs>
        <w:spacing w:before="0" w:after="0" w:line="394" w:lineRule="exact"/>
        <w:ind w:left="20" w:right="300" w:firstLine="0"/>
        <w:rPr>
          <w:sz w:val="26"/>
          <w:szCs w:val="26"/>
        </w:rPr>
      </w:pPr>
      <w:r w:rsidRPr="00E7064B">
        <w:rPr>
          <w:rStyle w:val="BodyTextChar1"/>
          <w:color w:val="000000"/>
          <w:sz w:val="26"/>
          <w:szCs w:val="26"/>
          <w:lang w:eastAsia="vi-VN"/>
        </w:rPr>
        <w:t xml:space="preserve">Ghi chú về máy nén, thiết bị ngưng tụ, thiết bị bay hơi, thiết bị tiết lưu, buồng lạnh </w:t>
      </w:r>
      <w:r w:rsidRPr="00E7064B">
        <w:rPr>
          <w:rStyle w:val="BodyTextChar1"/>
          <w:color w:val="000000"/>
          <w:sz w:val="26"/>
          <w:szCs w:val="26"/>
          <w:lang w:eastAsia="vi-VN"/>
        </w:rPr>
        <w:lastRenderedPageBreak/>
        <w:t>...</w:t>
      </w:r>
    </w:p>
    <w:p w:rsidR="002B2C08" w:rsidRPr="00E7064B" w:rsidRDefault="002B2C08" w:rsidP="00E82D8F">
      <w:pPr>
        <w:pStyle w:val="BodyText"/>
        <w:numPr>
          <w:ilvl w:val="0"/>
          <w:numId w:val="44"/>
        </w:numPr>
        <w:shd w:val="clear" w:color="auto" w:fill="auto"/>
        <w:tabs>
          <w:tab w:val="left" w:pos="399"/>
        </w:tabs>
        <w:spacing w:before="0" w:after="0" w:line="230" w:lineRule="exact"/>
        <w:ind w:left="20" w:firstLine="0"/>
        <w:rPr>
          <w:b/>
          <w:sz w:val="26"/>
          <w:szCs w:val="26"/>
          <w:u w:val="single"/>
        </w:rPr>
      </w:pPr>
      <w:r w:rsidRPr="00E7064B">
        <w:rPr>
          <w:rStyle w:val="BodyTextChar1"/>
          <w:b/>
          <w:color w:val="000000"/>
          <w:sz w:val="26"/>
          <w:szCs w:val="26"/>
          <w:u w:val="single"/>
          <w:lang w:eastAsia="vi-VN"/>
        </w:rPr>
        <w:t>CÁC KỸ NĂNG VÀ KIẾN THỨC THIẾT YẾU</w:t>
      </w:r>
    </w:p>
    <w:p w:rsidR="002B2C08" w:rsidRPr="00E7064B" w:rsidRDefault="002B2C08" w:rsidP="00E82D8F">
      <w:pPr>
        <w:pStyle w:val="BodyText"/>
        <w:numPr>
          <w:ilvl w:val="0"/>
          <w:numId w:val="45"/>
        </w:numPr>
        <w:shd w:val="clear" w:color="auto" w:fill="auto"/>
        <w:tabs>
          <w:tab w:val="left" w:pos="265"/>
        </w:tabs>
        <w:spacing w:before="0" w:after="0" w:line="466" w:lineRule="exact"/>
        <w:ind w:left="20" w:firstLine="0"/>
        <w:rPr>
          <w:sz w:val="26"/>
          <w:szCs w:val="26"/>
        </w:rPr>
      </w:pPr>
      <w:r w:rsidRPr="00E7064B">
        <w:rPr>
          <w:rStyle w:val="BodyTextChar1"/>
          <w:color w:val="000000"/>
          <w:sz w:val="26"/>
          <w:szCs w:val="26"/>
          <w:lang w:eastAsia="vi-VN"/>
        </w:rPr>
        <w:t>Kỹ năng</w:t>
      </w:r>
    </w:p>
    <w:p w:rsidR="002B2C08" w:rsidRPr="00E7064B" w:rsidRDefault="002B2C08" w:rsidP="002B2C08">
      <w:pPr>
        <w:pStyle w:val="BodyText"/>
        <w:numPr>
          <w:ilvl w:val="0"/>
          <w:numId w:val="2"/>
        </w:numPr>
        <w:shd w:val="clear" w:color="auto" w:fill="auto"/>
        <w:tabs>
          <w:tab w:val="left" w:pos="169"/>
        </w:tabs>
        <w:spacing w:before="0" w:after="0" w:line="466" w:lineRule="exact"/>
        <w:ind w:left="20" w:right="300" w:firstLine="0"/>
        <w:rPr>
          <w:sz w:val="26"/>
          <w:szCs w:val="26"/>
        </w:rPr>
      </w:pPr>
      <w:r w:rsidRPr="00E7064B">
        <w:rPr>
          <w:rStyle w:val="BodyTextChar1"/>
          <w:color w:val="000000"/>
          <w:sz w:val="26"/>
          <w:szCs w:val="26"/>
          <w:lang w:eastAsia="vi-VN"/>
        </w:rPr>
        <w:t>Đọc và ghi được các thông số vận hành -Vận hành thành thạo hệ thống lạnh</w:t>
      </w:r>
    </w:p>
    <w:p w:rsidR="002B2C08" w:rsidRPr="00E7064B" w:rsidRDefault="002B2C08" w:rsidP="00E82D8F">
      <w:pPr>
        <w:pStyle w:val="BodyText"/>
        <w:numPr>
          <w:ilvl w:val="0"/>
          <w:numId w:val="45"/>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2B2C08" w:rsidRPr="00E7064B" w:rsidRDefault="002B2C08" w:rsidP="002B2C0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Cánh sử dụng áp kế, nhiệt kế, timer, vôn kế, ampe kế...</w:t>
      </w:r>
    </w:p>
    <w:p w:rsidR="002B2C08" w:rsidRPr="00E7064B" w:rsidRDefault="002B2C08" w:rsidP="002B2C08">
      <w:pPr>
        <w:pStyle w:val="BodyText"/>
        <w:numPr>
          <w:ilvl w:val="0"/>
          <w:numId w:val="2"/>
        </w:numPr>
        <w:shd w:val="clear" w:color="auto" w:fill="auto"/>
        <w:tabs>
          <w:tab w:val="left" w:pos="169"/>
        </w:tabs>
        <w:spacing w:before="0" w:after="249" w:line="466" w:lineRule="exact"/>
        <w:ind w:left="20" w:right="300" w:firstLine="0"/>
        <w:rPr>
          <w:sz w:val="26"/>
          <w:szCs w:val="26"/>
        </w:rPr>
      </w:pPr>
      <w:r w:rsidRPr="00E7064B">
        <w:rPr>
          <w:rStyle w:val="BodyTextChar1"/>
          <w:color w:val="000000"/>
          <w:sz w:val="26"/>
          <w:szCs w:val="26"/>
          <w:lang w:eastAsia="vi-VN"/>
        </w:rPr>
        <w:t>Hiêu câu tạo dụng cụ đo và phương pháp đo độ rung, độ ồn của máy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lạ</w:t>
      </w:r>
      <w:r w:rsidRPr="00E7064B">
        <w:rPr>
          <w:color w:val="000000"/>
          <w:sz w:val="26"/>
          <w:szCs w:val="26"/>
          <w:u w:val="single"/>
          <w:lang w:eastAsia="vi-VN"/>
        </w:rPr>
        <w:t>nh</w:t>
      </w:r>
    </w:p>
    <w:p w:rsidR="002B2C08" w:rsidRPr="00E7064B" w:rsidRDefault="002B2C08" w:rsidP="00E82D8F">
      <w:pPr>
        <w:pStyle w:val="BodyText"/>
        <w:numPr>
          <w:ilvl w:val="0"/>
          <w:numId w:val="44"/>
        </w:numPr>
        <w:shd w:val="clear" w:color="auto" w:fill="auto"/>
        <w:tabs>
          <w:tab w:val="left" w:pos="385"/>
        </w:tabs>
        <w:spacing w:before="0" w:after="0" w:line="230" w:lineRule="exact"/>
        <w:ind w:left="20" w:firstLine="0"/>
        <w:rPr>
          <w:b/>
          <w:sz w:val="26"/>
          <w:szCs w:val="26"/>
          <w:u w:val="single"/>
        </w:rPr>
      </w:pPr>
      <w:r w:rsidRPr="00E7064B">
        <w:rPr>
          <w:rStyle w:val="BodyTextChar1"/>
          <w:b/>
          <w:color w:val="000000"/>
          <w:sz w:val="26"/>
          <w:szCs w:val="26"/>
          <w:u w:val="single"/>
          <w:lang w:eastAsia="vi-VN"/>
        </w:rPr>
        <w:t xml:space="preserve">CÁC ĐIỀU KIỆN </w:t>
      </w:r>
      <w:r w:rsidR="003C7D54">
        <w:rPr>
          <w:rStyle w:val="BodyTextChar1"/>
          <w:b/>
          <w:color w:val="000000"/>
          <w:sz w:val="26"/>
          <w:szCs w:val="26"/>
          <w:u w:val="single"/>
          <w:lang w:eastAsia="vi-VN"/>
        </w:rPr>
        <w:t>THỰC</w:t>
      </w:r>
      <w:r w:rsidRPr="00E7064B">
        <w:rPr>
          <w:rStyle w:val="BodyTextChar1"/>
          <w:b/>
          <w:color w:val="000000"/>
          <w:sz w:val="26"/>
          <w:szCs w:val="26"/>
          <w:u w:val="single"/>
          <w:lang w:eastAsia="vi-VN"/>
        </w:rPr>
        <w:t xml:space="preserve"> HIỆN CÔNG VIỆC</w:t>
      </w:r>
    </w:p>
    <w:p w:rsidR="002B2C08" w:rsidRPr="00E7064B" w:rsidRDefault="002B2C08" w:rsidP="002B2C0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 xml:space="preserve">Thuyết </w:t>
      </w:r>
      <w:r w:rsidRPr="00E7064B">
        <w:rPr>
          <w:color w:val="000000"/>
          <w:sz w:val="26"/>
          <w:szCs w:val="26"/>
          <w:u w:val="single"/>
          <w:lang w:eastAsia="vi-VN"/>
        </w:rPr>
        <w:t>minh</w:t>
      </w:r>
      <w:r w:rsidRPr="00E7064B">
        <w:rPr>
          <w:rStyle w:val="BodyTextChar1"/>
          <w:color w:val="000000"/>
          <w:sz w:val="26"/>
          <w:szCs w:val="26"/>
          <w:lang w:eastAsia="vi-VN"/>
        </w:rPr>
        <w:t xml:space="preserve"> vận h</w:t>
      </w:r>
      <w:r w:rsidRPr="00E7064B">
        <w:rPr>
          <w:color w:val="000000"/>
          <w:sz w:val="26"/>
          <w:szCs w:val="26"/>
          <w:u w:val="single"/>
          <w:lang w:eastAsia="vi-VN"/>
        </w:rPr>
        <w:t>ành</w:t>
      </w:r>
      <w:r w:rsidRPr="00E7064B">
        <w:rPr>
          <w:rStyle w:val="BodyTextChar1"/>
          <w:color w:val="000000"/>
          <w:sz w:val="26"/>
          <w:szCs w:val="26"/>
          <w:lang w:eastAsia="vi-VN"/>
        </w:rPr>
        <w:t xml:space="preserve"> hệ thống l</w:t>
      </w:r>
      <w:r w:rsidRPr="00E7064B">
        <w:rPr>
          <w:color w:val="000000"/>
          <w:sz w:val="26"/>
          <w:szCs w:val="26"/>
          <w:u w:val="single"/>
          <w:lang w:eastAsia="vi-VN"/>
        </w:rPr>
        <w:t>ạnh</w:t>
      </w:r>
    </w:p>
    <w:p w:rsidR="002B2C08" w:rsidRPr="00E7064B" w:rsidRDefault="002B2C08" w:rsidP="002B2C0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Giây bút và nhật ký vận hành</w:t>
      </w:r>
    </w:p>
    <w:p w:rsidR="002B2C08" w:rsidRPr="00E7064B" w:rsidRDefault="002B2C08" w:rsidP="002B2C0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Các dụng cụ đo độ ồn, độ rung</w:t>
      </w:r>
    </w:p>
    <w:p w:rsidR="002B2C08" w:rsidRPr="00E7064B" w:rsidRDefault="002B2C08" w:rsidP="002B2C0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Áp kế, Nhiệt kế, Timer, Vôn k ế</w:t>
      </w:r>
    </w:p>
    <w:p w:rsidR="002B2C08" w:rsidRPr="00E7064B" w:rsidRDefault="002B2C08" w:rsidP="00E82D8F">
      <w:pPr>
        <w:pStyle w:val="Tablecaption0"/>
        <w:numPr>
          <w:ilvl w:val="0"/>
          <w:numId w:val="46"/>
        </w:numPr>
        <w:shd w:val="clear" w:color="auto" w:fill="auto"/>
        <w:tabs>
          <w:tab w:val="left" w:pos="149"/>
        </w:tabs>
        <w:spacing w:line="466" w:lineRule="exact"/>
        <w:rPr>
          <w:sz w:val="26"/>
          <w:szCs w:val="26"/>
        </w:rPr>
      </w:pPr>
      <w:r w:rsidRPr="00E7064B">
        <w:rPr>
          <w:rStyle w:val="Tablecaption"/>
          <w:color w:val="000000"/>
          <w:sz w:val="26"/>
          <w:szCs w:val="26"/>
          <w:lang w:eastAsia="vi-VN"/>
        </w:rPr>
        <w:t>Bảng điều khiên, bảng hiên thị</w:t>
      </w:r>
    </w:p>
    <w:p w:rsidR="002B2C08" w:rsidRPr="00E7064B" w:rsidRDefault="002B2C08" w:rsidP="00E82D8F">
      <w:pPr>
        <w:pStyle w:val="Tablecaption0"/>
        <w:numPr>
          <w:ilvl w:val="0"/>
          <w:numId w:val="47"/>
        </w:numPr>
        <w:shd w:val="clear" w:color="auto" w:fill="auto"/>
        <w:tabs>
          <w:tab w:val="left" w:pos="278"/>
        </w:tabs>
        <w:spacing w:line="230" w:lineRule="exact"/>
        <w:rPr>
          <w:b/>
          <w:sz w:val="26"/>
          <w:szCs w:val="26"/>
          <w:u w:val="single"/>
        </w:rPr>
      </w:pPr>
      <w:r w:rsidRPr="00E7064B">
        <w:rPr>
          <w:rStyle w:val="Tablecaption"/>
          <w:b/>
          <w:color w:val="000000"/>
          <w:sz w:val="26"/>
          <w:szCs w:val="26"/>
          <w:u w:val="single"/>
          <w:lang w:eastAsia="vi-VN"/>
        </w:rPr>
        <w:t>TIÊU CHÍ VÀ CÁCH TH ỨC ĐÁNH GIÁ KỸ NĂNG</w:t>
      </w:r>
      <w:r w:rsidR="00E7064B" w:rsidRPr="00E7064B">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72"/>
        <w:gridCol w:w="4013"/>
      </w:tblGrid>
      <w:tr w:rsidR="002B2C08" w:rsidRPr="00E7064B" w:rsidTr="002B2C08">
        <w:tblPrEx>
          <w:tblCellMar>
            <w:top w:w="0" w:type="dxa"/>
            <w:left w:w="0" w:type="dxa"/>
            <w:bottom w:w="0" w:type="dxa"/>
            <w:right w:w="0" w:type="dxa"/>
          </w:tblCellMar>
        </w:tblPrEx>
        <w:trPr>
          <w:trHeight w:hRule="exact" w:val="317"/>
        </w:trPr>
        <w:tc>
          <w:tcPr>
            <w:tcW w:w="4272" w:type="dxa"/>
            <w:tcBorders>
              <w:top w:val="single" w:sz="4" w:space="0" w:color="auto"/>
              <w:left w:val="single" w:sz="4" w:space="0" w:color="auto"/>
              <w:bottom w:val="nil"/>
              <w:right w:val="nil"/>
            </w:tcBorders>
            <w:shd w:val="clear" w:color="auto" w:fill="FFFFFF"/>
          </w:tcPr>
          <w:p w:rsidR="002B2C08" w:rsidRPr="00E7064B" w:rsidRDefault="002B2C08" w:rsidP="002B2C08">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2B2C08" w:rsidRPr="00E7064B" w:rsidRDefault="002B2C08" w:rsidP="002B2C08">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013" w:type="dxa"/>
            <w:tcBorders>
              <w:top w:val="single" w:sz="4" w:space="0" w:color="auto"/>
              <w:left w:val="single" w:sz="4" w:space="0" w:color="auto"/>
              <w:bottom w:val="nil"/>
              <w:right w:val="single" w:sz="4" w:space="0" w:color="auto"/>
            </w:tcBorders>
            <w:shd w:val="clear" w:color="auto" w:fill="FFFFFF"/>
          </w:tcPr>
          <w:p w:rsidR="002B2C08" w:rsidRPr="00E7064B" w:rsidRDefault="002B2C08" w:rsidP="002B2C08">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B2C08" w:rsidRPr="00E7064B" w:rsidTr="002B2C08">
        <w:tblPrEx>
          <w:tblCellMar>
            <w:top w:w="0" w:type="dxa"/>
            <w:left w:w="0" w:type="dxa"/>
            <w:bottom w:w="0" w:type="dxa"/>
            <w:right w:w="0" w:type="dxa"/>
          </w:tblCellMar>
        </w:tblPrEx>
        <w:trPr>
          <w:trHeight w:hRule="exact" w:val="946"/>
        </w:trPr>
        <w:tc>
          <w:tcPr>
            <w:tcW w:w="4272" w:type="dxa"/>
            <w:tcBorders>
              <w:top w:val="single" w:sz="4" w:space="0" w:color="auto"/>
              <w:left w:val="single" w:sz="4" w:space="0" w:color="auto"/>
              <w:bottom w:val="nil"/>
              <w:right w:val="nil"/>
            </w:tcBorders>
            <w:shd w:val="clear" w:color="auto" w:fill="FFFFFF"/>
          </w:tcPr>
          <w:p w:rsidR="002B2C08" w:rsidRPr="00E7064B" w:rsidRDefault="002B2C08" w:rsidP="002B2C08">
            <w:pPr>
              <w:pStyle w:val="BodyText"/>
              <w:shd w:val="clear" w:color="auto" w:fill="auto"/>
              <w:spacing w:before="0" w:after="0" w:line="389" w:lineRule="exact"/>
              <w:ind w:left="120" w:firstLine="0"/>
              <w:rPr>
                <w:sz w:val="26"/>
                <w:szCs w:val="26"/>
              </w:rPr>
            </w:pPr>
            <w:r w:rsidRPr="00E7064B">
              <w:rPr>
                <w:color w:val="000000"/>
                <w:sz w:val="26"/>
                <w:szCs w:val="26"/>
                <w:lang w:eastAsia="vi-VN"/>
              </w:rPr>
              <w:t>- Đầy đủ và chính xác các thông s ố vận hành</w:t>
            </w:r>
          </w:p>
        </w:tc>
        <w:tc>
          <w:tcPr>
            <w:tcW w:w="4013" w:type="dxa"/>
            <w:tcBorders>
              <w:top w:val="single" w:sz="4" w:space="0" w:color="auto"/>
              <w:left w:val="single" w:sz="4" w:space="0" w:color="auto"/>
              <w:bottom w:val="nil"/>
              <w:right w:val="single" w:sz="4" w:space="0" w:color="auto"/>
            </w:tcBorders>
            <w:shd w:val="clear" w:color="auto" w:fill="FFFFFF"/>
          </w:tcPr>
          <w:p w:rsidR="002B2C08" w:rsidRPr="00E7064B" w:rsidRDefault="002B2C08" w:rsidP="002B2C08">
            <w:pPr>
              <w:pStyle w:val="BodyText"/>
              <w:shd w:val="clear" w:color="auto" w:fill="auto"/>
              <w:spacing w:before="0" w:after="0" w:line="230" w:lineRule="exact"/>
              <w:ind w:firstLine="0"/>
              <w:jc w:val="both"/>
              <w:rPr>
                <w:sz w:val="26"/>
                <w:szCs w:val="26"/>
              </w:rPr>
            </w:pPr>
            <w:r w:rsidRPr="00E7064B">
              <w:rPr>
                <w:color w:val="000000"/>
                <w:sz w:val="26"/>
                <w:szCs w:val="26"/>
                <w:lang w:eastAsia="vi-VN"/>
              </w:rPr>
              <w:t>- Kiêm tra trực tiếp</w:t>
            </w:r>
          </w:p>
        </w:tc>
      </w:tr>
      <w:tr w:rsidR="002B2C08" w:rsidRPr="00E7064B" w:rsidTr="002B2C08">
        <w:tblPrEx>
          <w:tblCellMar>
            <w:top w:w="0" w:type="dxa"/>
            <w:left w:w="0" w:type="dxa"/>
            <w:bottom w:w="0" w:type="dxa"/>
            <w:right w:w="0" w:type="dxa"/>
          </w:tblCellMar>
        </w:tblPrEx>
        <w:trPr>
          <w:trHeight w:hRule="exact" w:val="552"/>
        </w:trPr>
        <w:tc>
          <w:tcPr>
            <w:tcW w:w="4272" w:type="dxa"/>
            <w:tcBorders>
              <w:top w:val="single" w:sz="4" w:space="0" w:color="auto"/>
              <w:left w:val="single" w:sz="4" w:space="0" w:color="auto"/>
              <w:bottom w:val="nil"/>
              <w:right w:val="nil"/>
            </w:tcBorders>
            <w:shd w:val="clear" w:color="auto" w:fill="FFFFFF"/>
          </w:tcPr>
          <w:p w:rsidR="002B2C08" w:rsidRPr="00E7064B" w:rsidRDefault="002B2C08" w:rsidP="002B2C08">
            <w:pPr>
              <w:pStyle w:val="BodyText"/>
              <w:shd w:val="clear" w:color="auto" w:fill="auto"/>
              <w:spacing w:before="0" w:after="0" w:line="230" w:lineRule="exact"/>
              <w:ind w:firstLine="0"/>
              <w:jc w:val="center"/>
              <w:rPr>
                <w:sz w:val="26"/>
                <w:szCs w:val="26"/>
              </w:rPr>
            </w:pPr>
            <w:r w:rsidRPr="00E7064B">
              <w:rPr>
                <w:color w:val="000000"/>
                <w:sz w:val="26"/>
                <w:szCs w:val="26"/>
                <w:lang w:eastAsia="vi-VN"/>
              </w:rPr>
              <w:t>- Xác định đầy đủ các sự cố xảy ra</w:t>
            </w:r>
          </w:p>
        </w:tc>
        <w:tc>
          <w:tcPr>
            <w:tcW w:w="4013" w:type="dxa"/>
            <w:tcBorders>
              <w:top w:val="single" w:sz="4" w:space="0" w:color="auto"/>
              <w:left w:val="single" w:sz="4" w:space="0" w:color="auto"/>
              <w:bottom w:val="nil"/>
              <w:right w:val="single" w:sz="4" w:space="0" w:color="auto"/>
            </w:tcBorders>
            <w:shd w:val="clear" w:color="auto" w:fill="FFFFFF"/>
          </w:tcPr>
          <w:p w:rsidR="002B2C08" w:rsidRPr="00E7064B" w:rsidRDefault="002B2C08" w:rsidP="002B2C08">
            <w:pPr>
              <w:pStyle w:val="BodyText"/>
              <w:shd w:val="clear" w:color="auto" w:fill="auto"/>
              <w:spacing w:before="0" w:after="0" w:line="230" w:lineRule="exact"/>
              <w:ind w:firstLine="0"/>
              <w:jc w:val="both"/>
              <w:rPr>
                <w:sz w:val="26"/>
                <w:szCs w:val="26"/>
              </w:rPr>
            </w:pPr>
            <w:r w:rsidRPr="00E7064B">
              <w:rPr>
                <w:color w:val="000000"/>
                <w:sz w:val="26"/>
                <w:szCs w:val="26"/>
                <w:lang w:eastAsia="vi-VN"/>
              </w:rPr>
              <w:t>- Kiêm tra trực tiếp</w:t>
            </w:r>
          </w:p>
        </w:tc>
      </w:tr>
      <w:tr w:rsidR="002B2C08" w:rsidRPr="00E7064B" w:rsidTr="002B2C08">
        <w:tblPrEx>
          <w:tblCellMar>
            <w:top w:w="0" w:type="dxa"/>
            <w:left w:w="0" w:type="dxa"/>
            <w:bottom w:w="0" w:type="dxa"/>
            <w:right w:w="0" w:type="dxa"/>
          </w:tblCellMar>
        </w:tblPrEx>
        <w:trPr>
          <w:trHeight w:hRule="exact" w:val="1354"/>
        </w:trPr>
        <w:tc>
          <w:tcPr>
            <w:tcW w:w="4272" w:type="dxa"/>
            <w:tcBorders>
              <w:top w:val="single" w:sz="4" w:space="0" w:color="auto"/>
              <w:left w:val="single" w:sz="4" w:space="0" w:color="auto"/>
              <w:bottom w:val="single" w:sz="4" w:space="0" w:color="auto"/>
              <w:right w:val="nil"/>
            </w:tcBorders>
            <w:shd w:val="clear" w:color="auto" w:fill="FFFFFF"/>
          </w:tcPr>
          <w:p w:rsidR="002B2C08" w:rsidRPr="00E7064B" w:rsidRDefault="002B2C08" w:rsidP="002B2C08">
            <w:pPr>
              <w:pStyle w:val="BodyText"/>
              <w:shd w:val="clear" w:color="auto" w:fill="auto"/>
              <w:spacing w:before="0" w:after="0" w:line="398" w:lineRule="exact"/>
              <w:ind w:left="120" w:firstLine="0"/>
              <w:rPr>
                <w:sz w:val="26"/>
                <w:szCs w:val="26"/>
              </w:rPr>
            </w:pPr>
            <w:r w:rsidRPr="00E7064B">
              <w:rPr>
                <w:color w:val="000000"/>
                <w:sz w:val="26"/>
                <w:szCs w:val="26"/>
                <w:lang w:eastAsia="vi-VN"/>
              </w:rPr>
              <w:t>- Đúng và đầy đủ, chính xác về sự hoạt động của hệ thống</w:t>
            </w:r>
          </w:p>
        </w:tc>
        <w:tc>
          <w:tcPr>
            <w:tcW w:w="4013" w:type="dxa"/>
            <w:tcBorders>
              <w:top w:val="single" w:sz="4" w:space="0" w:color="auto"/>
              <w:left w:val="single" w:sz="4" w:space="0" w:color="auto"/>
              <w:bottom w:val="single" w:sz="4" w:space="0" w:color="auto"/>
              <w:right w:val="single" w:sz="4" w:space="0" w:color="auto"/>
            </w:tcBorders>
            <w:shd w:val="clear" w:color="auto" w:fill="FFFFFF"/>
          </w:tcPr>
          <w:p w:rsidR="002B2C08" w:rsidRPr="00E7064B" w:rsidRDefault="002B2C08" w:rsidP="002B2C08">
            <w:pPr>
              <w:pStyle w:val="BodyText"/>
              <w:shd w:val="clear" w:color="auto" w:fill="auto"/>
              <w:spacing w:before="0" w:after="0" w:line="389" w:lineRule="exact"/>
              <w:ind w:firstLine="0"/>
              <w:jc w:val="both"/>
              <w:rPr>
                <w:sz w:val="26"/>
                <w:szCs w:val="26"/>
              </w:rPr>
            </w:pPr>
            <w:r w:rsidRPr="00E7064B">
              <w:rPr>
                <w:color w:val="000000"/>
                <w:sz w:val="26"/>
                <w:szCs w:val="26"/>
                <w:lang w:eastAsia="vi-VN"/>
              </w:rPr>
              <w:t>- Kiêm tra trực tiếp và so sánh với bảng thông số vận hành của nhà thiết kế</w:t>
            </w:r>
          </w:p>
        </w:tc>
      </w:tr>
    </w:tbl>
    <w:p w:rsidR="00341B58" w:rsidRPr="00E7064B" w:rsidRDefault="00341B58" w:rsidP="009D743E">
      <w:pPr>
        <w:rPr>
          <w:rFonts w:ascii="Times New Roman" w:hAnsi="Times New Roman" w:cs="Times New Roman"/>
          <w:sz w:val="26"/>
          <w:szCs w:val="26"/>
        </w:rPr>
      </w:pPr>
    </w:p>
    <w:p w:rsidR="00341B58" w:rsidRPr="00E7064B" w:rsidRDefault="00341B58" w:rsidP="00341B58">
      <w:pPr>
        <w:pStyle w:val="BodyText"/>
        <w:shd w:val="clear" w:color="auto" w:fill="auto"/>
        <w:spacing w:before="0" w:after="0" w:line="466" w:lineRule="exact"/>
        <w:ind w:left="20" w:right="1620" w:firstLine="1700"/>
        <w:rPr>
          <w:sz w:val="26"/>
          <w:szCs w:val="26"/>
        </w:rPr>
      </w:pPr>
      <w:r w:rsidRPr="00E7064B">
        <w:rPr>
          <w:rStyle w:val="BodyTextChar1"/>
          <w:color w:val="000000"/>
          <w:sz w:val="26"/>
          <w:szCs w:val="26"/>
          <w:lang w:eastAsia="vi-VN"/>
        </w:rPr>
        <w:t>TIÊU CHUẨN THỰC HIỆN CÔNG VIỆC Tên Công việc: XỬ LÝ CÁC Sự CỐ VẬN HÀNH Mã số Công việc: C05</w:t>
      </w:r>
    </w:p>
    <w:p w:rsidR="00341B58" w:rsidRPr="00E7064B" w:rsidRDefault="00341B58" w:rsidP="00E82D8F">
      <w:pPr>
        <w:pStyle w:val="BodyText"/>
        <w:numPr>
          <w:ilvl w:val="0"/>
          <w:numId w:val="48"/>
        </w:numPr>
        <w:shd w:val="clear" w:color="auto" w:fill="auto"/>
        <w:tabs>
          <w:tab w:val="left" w:pos="222"/>
        </w:tabs>
        <w:spacing w:before="0" w:after="0" w:line="230" w:lineRule="exact"/>
        <w:ind w:left="20" w:firstLine="0"/>
        <w:rPr>
          <w:b/>
          <w:sz w:val="26"/>
          <w:szCs w:val="26"/>
          <w:u w:val="single"/>
        </w:rPr>
      </w:pPr>
      <w:r w:rsidRPr="00E7064B">
        <w:rPr>
          <w:rStyle w:val="BodyTextChar1"/>
          <w:b/>
          <w:color w:val="000000"/>
          <w:sz w:val="26"/>
          <w:szCs w:val="26"/>
          <w:u w:val="single"/>
          <w:lang w:eastAsia="vi-VN"/>
        </w:rPr>
        <w:t>MÔ TẢ CÔNG VIỆC</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mât nước, mât điện đột ngột</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áp su ât ngưng tụ tăng</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khi áp suât bay hơi tăng/giảm</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hành trình ấm</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thay thê phin sây lọc</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nạp dầu, xả dầu và thay dầu</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nạp ga, xả ga</w:t>
      </w:r>
    </w:p>
    <w:p w:rsidR="00341B58" w:rsidRPr="003C7D54" w:rsidRDefault="00341B58" w:rsidP="00E82D8F">
      <w:pPr>
        <w:pStyle w:val="BodyText"/>
        <w:numPr>
          <w:ilvl w:val="0"/>
          <w:numId w:val="48"/>
        </w:numPr>
        <w:shd w:val="clear" w:color="auto" w:fill="auto"/>
        <w:tabs>
          <w:tab w:val="left" w:pos="318"/>
        </w:tabs>
        <w:spacing w:before="0" w:after="0" w:line="230" w:lineRule="exact"/>
        <w:ind w:left="20" w:firstLine="0"/>
        <w:rPr>
          <w:b/>
          <w:sz w:val="26"/>
          <w:szCs w:val="26"/>
          <w:u w:val="single"/>
        </w:rPr>
      </w:pPr>
      <w:r w:rsidRPr="003C7D54">
        <w:rPr>
          <w:rStyle w:val="BodyTextChar1"/>
          <w:b/>
          <w:color w:val="000000"/>
          <w:sz w:val="26"/>
          <w:szCs w:val="26"/>
          <w:u w:val="single"/>
          <w:lang w:eastAsia="vi-VN"/>
        </w:rPr>
        <w:t>CÁC TIÊU CHÍ THỰC HIỆN</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lastRenderedPageBreak/>
        <w:t>Dừng được hệ thống kịp thời</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Ngắt được các tiêp điêm điện, thao tác khoá các van theo yêu c ầu kỹ thuật</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Đưa được áp suât ngưng tụ, áp suât bay hơi vê mức quy định</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được hiện tượng máy nén hút lỏng và xử lý tốt sự cố</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hư hỏng và xử lý được việc thay thê phin sây lọc</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được thừa, thiêu dầu và tiên hành nạp, xả dầu an toàn</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Phát hiện thừa, thiêu ga và tiên hành nạp, xả ga an toàn</w:t>
      </w:r>
    </w:p>
    <w:p w:rsidR="00341B58" w:rsidRPr="003C7D54" w:rsidRDefault="00341B58" w:rsidP="00E82D8F">
      <w:pPr>
        <w:pStyle w:val="BodyText"/>
        <w:numPr>
          <w:ilvl w:val="0"/>
          <w:numId w:val="48"/>
        </w:numPr>
        <w:shd w:val="clear" w:color="auto" w:fill="auto"/>
        <w:tabs>
          <w:tab w:val="left" w:pos="404"/>
        </w:tabs>
        <w:spacing w:before="0" w:after="0" w:line="230" w:lineRule="exact"/>
        <w:ind w:left="20" w:firstLine="0"/>
        <w:rPr>
          <w:b/>
          <w:sz w:val="26"/>
          <w:szCs w:val="26"/>
          <w:u w:val="single"/>
        </w:rPr>
      </w:pPr>
      <w:r w:rsidRPr="003C7D54">
        <w:rPr>
          <w:rStyle w:val="BodyTextChar1"/>
          <w:b/>
          <w:color w:val="000000"/>
          <w:sz w:val="26"/>
          <w:szCs w:val="26"/>
          <w:u w:val="single"/>
          <w:lang w:eastAsia="vi-VN"/>
        </w:rPr>
        <w:t>CÁC KỸ NĂNG VÀ KIẾN THỨC THIẾT YẾU</w:t>
      </w:r>
    </w:p>
    <w:p w:rsidR="00341B58" w:rsidRPr="00E7064B" w:rsidRDefault="00341B58" w:rsidP="00E82D8F">
      <w:pPr>
        <w:pStyle w:val="BodyText"/>
        <w:numPr>
          <w:ilvl w:val="0"/>
          <w:numId w:val="49"/>
        </w:numPr>
        <w:shd w:val="clear" w:color="auto" w:fill="auto"/>
        <w:tabs>
          <w:tab w:val="left" w:pos="265"/>
        </w:tabs>
        <w:spacing w:before="0" w:after="0" w:line="466" w:lineRule="exact"/>
        <w:ind w:left="20" w:firstLine="0"/>
        <w:rPr>
          <w:sz w:val="26"/>
          <w:szCs w:val="26"/>
        </w:rPr>
      </w:pPr>
      <w:r w:rsidRPr="00E7064B">
        <w:rPr>
          <w:rStyle w:val="BodyTextChar1"/>
          <w:color w:val="000000"/>
          <w:sz w:val="26"/>
          <w:szCs w:val="26"/>
          <w:lang w:eastAsia="vi-VN"/>
        </w:rPr>
        <w:t>Kỹ năng</w:t>
      </w:r>
    </w:p>
    <w:p w:rsidR="00341B58" w:rsidRPr="00E7064B" w:rsidRDefault="00341B58" w:rsidP="00341B58">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Xử lý thành thạo sự cố mât nước, mât điện đột ngột</w:t>
      </w:r>
    </w:p>
    <w:p w:rsidR="00341B58" w:rsidRPr="00E7064B" w:rsidRDefault="00341B58" w:rsidP="00341B58">
      <w:pPr>
        <w:pStyle w:val="BodyText"/>
        <w:shd w:val="clear" w:color="auto" w:fill="auto"/>
        <w:spacing w:before="0" w:after="0" w:line="466" w:lineRule="exact"/>
        <w:ind w:left="20" w:firstLine="0"/>
        <w:rPr>
          <w:sz w:val="26"/>
          <w:szCs w:val="26"/>
        </w:rPr>
      </w:pPr>
      <w:r w:rsidRPr="00E7064B">
        <w:rPr>
          <w:rStyle w:val="BodyTextChar1"/>
          <w:color w:val="000000"/>
          <w:sz w:val="26"/>
          <w:szCs w:val="26"/>
          <w:lang w:eastAsia="vi-VN"/>
        </w:rPr>
        <w:t>-Vận hành th</w:t>
      </w:r>
      <w:r w:rsidRPr="00E7064B">
        <w:rPr>
          <w:color w:val="000000"/>
          <w:sz w:val="26"/>
          <w:szCs w:val="26"/>
          <w:u w:val="single"/>
          <w:lang w:eastAsia="vi-VN"/>
        </w:rPr>
        <w:t>ành</w:t>
      </w:r>
      <w:r w:rsidRPr="00E7064B">
        <w:rPr>
          <w:rStyle w:val="BodyTextChar1"/>
          <w:color w:val="000000"/>
          <w:sz w:val="26"/>
          <w:szCs w:val="26"/>
          <w:lang w:eastAsia="vi-VN"/>
        </w:rPr>
        <w:t xml:space="preserve"> thạo xả khí không ngưng, xử lý bơm nước ...</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Phán đoán được sự cố và xử lý thành thạo</w:t>
      </w:r>
    </w:p>
    <w:p w:rsidR="00341B58" w:rsidRPr="00E7064B" w:rsidRDefault="00341B58" w:rsidP="00341B5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Thay thê được phin sây lọc</w:t>
      </w:r>
    </w:p>
    <w:p w:rsidR="00341B58" w:rsidRPr="00E7064B" w:rsidRDefault="00341B58" w:rsidP="00341B5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Thao tác thành thạo việc nạp dầu và xả dầu</w:t>
      </w:r>
    </w:p>
    <w:p w:rsidR="00341B58" w:rsidRPr="00E7064B" w:rsidRDefault="00341B58" w:rsidP="00341B58">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Thao tác thành thạo nạp ga và xả ga</w:t>
      </w:r>
    </w:p>
    <w:p w:rsidR="00341B58" w:rsidRPr="00E7064B" w:rsidRDefault="00341B58" w:rsidP="00E82D8F">
      <w:pPr>
        <w:pStyle w:val="BodyText"/>
        <w:numPr>
          <w:ilvl w:val="0"/>
          <w:numId w:val="49"/>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341B58" w:rsidRPr="00E7064B" w:rsidRDefault="00341B58" w:rsidP="00341B58">
      <w:pPr>
        <w:pStyle w:val="BodyText"/>
        <w:shd w:val="clear" w:color="auto" w:fill="auto"/>
        <w:spacing w:before="0" w:after="0" w:line="466" w:lineRule="exact"/>
        <w:ind w:left="20" w:firstLine="0"/>
        <w:rPr>
          <w:sz w:val="26"/>
          <w:szCs w:val="26"/>
        </w:rPr>
      </w:pPr>
      <w:r w:rsidRPr="00E7064B">
        <w:rPr>
          <w:rStyle w:val="BodyTextChar1"/>
          <w:color w:val="000000"/>
          <w:sz w:val="26"/>
          <w:szCs w:val="26"/>
          <w:lang w:eastAsia="vi-VN"/>
        </w:rPr>
        <w:t>-Vận hành hệ thống bơm, hệ thống điện và hệ thống lạnh</w:t>
      </w:r>
    </w:p>
    <w:p w:rsidR="00341B58" w:rsidRPr="00E7064B" w:rsidRDefault="00341B58" w:rsidP="00341B58">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Quy trình xử lý hành trình ẩm, thế phin sây lọc</w:t>
      </w:r>
    </w:p>
    <w:p w:rsidR="00341B58" w:rsidRPr="00E7064B" w:rsidRDefault="00341B58" w:rsidP="00341B58">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Quy trình nạp, xả và thay dầu</w:t>
      </w:r>
    </w:p>
    <w:p w:rsidR="00341B58" w:rsidRPr="00E7064B" w:rsidRDefault="00341B58" w:rsidP="00341B58">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Quy trình nạp và xả ga</w:t>
      </w:r>
    </w:p>
    <w:p w:rsidR="00341B58" w:rsidRPr="003C7D54" w:rsidRDefault="00341B58" w:rsidP="00E82D8F">
      <w:pPr>
        <w:pStyle w:val="BodyText"/>
        <w:numPr>
          <w:ilvl w:val="0"/>
          <w:numId w:val="48"/>
        </w:numPr>
        <w:shd w:val="clear" w:color="auto" w:fill="auto"/>
        <w:tabs>
          <w:tab w:val="left" w:pos="385"/>
        </w:tabs>
        <w:spacing w:before="0" w:after="0" w:line="230" w:lineRule="exact"/>
        <w:ind w:left="20" w:firstLine="0"/>
        <w:rPr>
          <w:b/>
          <w:sz w:val="26"/>
          <w:szCs w:val="26"/>
          <w:u w:val="single"/>
        </w:rPr>
      </w:pPr>
      <w:r w:rsidRPr="003C7D54">
        <w:rPr>
          <w:rStyle w:val="BodyTextChar1"/>
          <w:b/>
          <w:color w:val="000000"/>
          <w:sz w:val="26"/>
          <w:szCs w:val="26"/>
          <w:u w:val="single"/>
          <w:lang w:eastAsia="vi-VN"/>
        </w:rPr>
        <w:t>CÁC ĐIỀU KIỆN TH</w:t>
      </w:r>
      <w:r w:rsidR="003C7D54">
        <w:rPr>
          <w:rStyle w:val="BodyTextChar1"/>
          <w:b/>
          <w:color w:val="000000"/>
          <w:sz w:val="26"/>
          <w:szCs w:val="26"/>
          <w:u w:val="single"/>
          <w:lang w:eastAsia="vi-VN"/>
        </w:rPr>
        <w:t>Ự</w:t>
      </w:r>
      <w:r w:rsidRPr="003C7D54">
        <w:rPr>
          <w:rStyle w:val="BodyTextChar1"/>
          <w:b/>
          <w:color w:val="000000"/>
          <w:sz w:val="26"/>
          <w:szCs w:val="26"/>
          <w:u w:val="single"/>
          <w:lang w:eastAsia="vi-VN"/>
        </w:rPr>
        <w:t>C HIỆN CÔNG VIỆC</w:t>
      </w:r>
    </w:p>
    <w:p w:rsidR="003C7D54" w:rsidRPr="003C7D54" w:rsidRDefault="00341B58" w:rsidP="00341B58">
      <w:pPr>
        <w:pStyle w:val="BodyText"/>
        <w:numPr>
          <w:ilvl w:val="0"/>
          <w:numId w:val="2"/>
        </w:numPr>
        <w:shd w:val="clear" w:color="auto" w:fill="auto"/>
        <w:tabs>
          <w:tab w:val="left" w:pos="174"/>
        </w:tabs>
        <w:spacing w:before="0" w:after="0" w:line="466" w:lineRule="exact"/>
        <w:ind w:left="20" w:right="2280" w:firstLine="0"/>
        <w:rPr>
          <w:rStyle w:val="BodyTextChar1"/>
          <w:sz w:val="26"/>
          <w:szCs w:val="26"/>
          <w:shd w:val="clear" w:color="auto" w:fill="auto"/>
        </w:rPr>
      </w:pPr>
      <w:r w:rsidRPr="00E7064B">
        <w:rPr>
          <w:rStyle w:val="BodyTextChar1"/>
          <w:color w:val="000000"/>
          <w:sz w:val="26"/>
          <w:szCs w:val="26"/>
          <w:lang w:eastAsia="vi-VN"/>
        </w:rPr>
        <w:t>Thuyết minh vận hành sửa chữa, bảo dưỡng hệ thống lạnh</w:t>
      </w:r>
    </w:p>
    <w:p w:rsidR="00341B58" w:rsidRPr="00E7064B" w:rsidRDefault="00341B58" w:rsidP="003C7D54">
      <w:pPr>
        <w:pStyle w:val="BodyText"/>
        <w:shd w:val="clear" w:color="auto" w:fill="auto"/>
        <w:tabs>
          <w:tab w:val="left" w:pos="174"/>
        </w:tabs>
        <w:spacing w:before="0" w:after="0" w:line="466" w:lineRule="exact"/>
        <w:ind w:left="20" w:right="2280" w:firstLine="0"/>
        <w:rPr>
          <w:sz w:val="26"/>
          <w:szCs w:val="26"/>
        </w:rPr>
      </w:pPr>
      <w:r w:rsidRPr="00E7064B">
        <w:rPr>
          <w:rStyle w:val="BodyTextChar1"/>
          <w:color w:val="000000"/>
          <w:sz w:val="26"/>
          <w:szCs w:val="26"/>
          <w:lang w:eastAsia="vi-VN"/>
        </w:rPr>
        <w:t xml:space="preserve"> -Bộ đèn hàn</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Bộ van nạp, dầu, môi chât lạnh</w:t>
      </w:r>
    </w:p>
    <w:p w:rsidR="00341B58" w:rsidRPr="00E7064B" w:rsidRDefault="00341B58" w:rsidP="00341B58">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Đồng hồ vạn năng, các dụng cụ sửa chữa điện</w:t>
      </w:r>
    </w:p>
    <w:p w:rsidR="00341B58" w:rsidRPr="003C7D54" w:rsidRDefault="00341B58" w:rsidP="00E82D8F">
      <w:pPr>
        <w:pStyle w:val="BodyText"/>
        <w:numPr>
          <w:ilvl w:val="0"/>
          <w:numId w:val="48"/>
        </w:numPr>
        <w:shd w:val="clear" w:color="auto" w:fill="auto"/>
        <w:tabs>
          <w:tab w:val="left" w:pos="298"/>
        </w:tabs>
        <w:spacing w:before="0" w:after="0" w:line="230" w:lineRule="exact"/>
        <w:ind w:left="20" w:firstLine="0"/>
        <w:rPr>
          <w:b/>
          <w:sz w:val="26"/>
          <w:szCs w:val="26"/>
          <w:u w:val="single"/>
        </w:rPr>
      </w:pPr>
      <w:r w:rsidRPr="003C7D54">
        <w:rPr>
          <w:rStyle w:val="BodyTextChar1"/>
          <w:b/>
          <w:color w:val="000000"/>
          <w:sz w:val="26"/>
          <w:szCs w:val="26"/>
          <w:u w:val="single"/>
          <w:lang w:eastAsia="vi-VN"/>
        </w:rPr>
        <w:t>TIÊU CHÍ VÀ CÁCH THỨC ĐÁNH GIÁ KỸ NĂNG</w:t>
      </w:r>
      <w:r w:rsidR="003C7D54" w:rsidRPr="003C7D54">
        <w:rPr>
          <w:rStyle w:val="BodyTextChar1"/>
          <w:b/>
          <w:color w:val="000000"/>
          <w:sz w:val="26"/>
          <w:szCs w:val="26"/>
          <w:u w:val="single"/>
          <w:lang w:eastAsia="vi-VN"/>
        </w:rPr>
        <w:br/>
      </w:r>
    </w:p>
    <w:tbl>
      <w:tblPr>
        <w:tblW w:w="0" w:type="auto"/>
        <w:tblInd w:w="5" w:type="dxa"/>
        <w:tblLayout w:type="fixed"/>
        <w:tblCellMar>
          <w:left w:w="0" w:type="dxa"/>
          <w:right w:w="0" w:type="dxa"/>
        </w:tblCellMar>
        <w:tblLook w:val="0000"/>
      </w:tblPr>
      <w:tblGrid>
        <w:gridCol w:w="5103"/>
        <w:gridCol w:w="3969"/>
      </w:tblGrid>
      <w:tr w:rsidR="00A3154B" w:rsidRPr="00E7064B" w:rsidTr="003C7D54">
        <w:tblPrEx>
          <w:tblCellMar>
            <w:top w:w="0" w:type="dxa"/>
            <w:left w:w="0" w:type="dxa"/>
            <w:bottom w:w="0" w:type="dxa"/>
            <w:right w:w="0" w:type="dxa"/>
          </w:tblCellMar>
        </w:tblPrEx>
        <w:trPr>
          <w:trHeight w:hRule="exact" w:val="317"/>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3154B">
            <w:pPr>
              <w:pStyle w:val="BodyText"/>
              <w:shd w:val="clear" w:color="auto" w:fill="auto"/>
              <w:spacing w:before="0" w:after="0" w:line="90" w:lineRule="exact"/>
              <w:ind w:firstLine="0"/>
              <w:jc w:val="center"/>
              <w:rPr>
                <w:sz w:val="26"/>
                <w:szCs w:val="26"/>
              </w:rPr>
            </w:pPr>
            <w:r w:rsidRPr="00E7064B">
              <w:rPr>
                <w:rStyle w:val="BodytextFranklinGothicHeavy"/>
                <w:rFonts w:ascii="Times New Roman" w:hAnsi="Times New Roman" w:cs="Times New Roman"/>
                <w:color w:val="000000"/>
                <w:sz w:val="26"/>
                <w:szCs w:val="26"/>
                <w:lang w:eastAsia="vi-VN"/>
              </w:rPr>
              <w:t xml:space="preserve">rp* A </w:t>
            </w:r>
            <w:r w:rsidRPr="00E7064B">
              <w:rPr>
                <w:rStyle w:val="BodytextGungsuh"/>
                <w:rFonts w:ascii="Times New Roman" w:cs="Times New Roman"/>
                <w:color w:val="000000"/>
                <w:sz w:val="26"/>
                <w:szCs w:val="26"/>
                <w:lang w:eastAsia="vi-VN"/>
              </w:rPr>
              <w:t xml:space="preserve">t </w:t>
            </w:r>
            <w:r w:rsidRPr="00E7064B">
              <w:rPr>
                <w:rStyle w:val="BodytextGungsuh"/>
                <w:rFonts w:ascii="Times New Roman" w:cs="Times New Roman"/>
                <w:color w:val="000000"/>
                <w:sz w:val="26"/>
                <w:szCs w:val="26"/>
                <w:vertAlign w:val="superscript"/>
                <w:lang w:eastAsia="vi-VN"/>
              </w:rPr>
              <w:t>r r</w:t>
            </w:r>
            <w:r w:rsidRPr="00E7064B">
              <w:rPr>
                <w:rStyle w:val="Bodytext45pt"/>
                <w:color w:val="000000"/>
                <w:spacing w:val="-1"/>
                <w:sz w:val="26"/>
                <w:szCs w:val="26"/>
                <w:lang w:eastAsia="vi-VN"/>
              </w:rPr>
              <w:t xml:space="preserve"> 1 </w:t>
            </w:r>
            <w:r w:rsidRPr="00E7064B">
              <w:rPr>
                <w:rStyle w:val="BodytextGungsuh"/>
                <w:rFonts w:ascii="Times New Roman" w:cs="Times New Roman"/>
                <w:color w:val="000000"/>
                <w:sz w:val="26"/>
                <w:szCs w:val="26"/>
                <w:lang w:eastAsia="vi-VN"/>
              </w:rPr>
              <w:t xml:space="preserve">* </w:t>
            </w:r>
            <w:r w:rsidRPr="00E7064B">
              <w:rPr>
                <w:rStyle w:val="BodytextGungsuh"/>
                <w:rFonts w:ascii="Times New Roman" w:cs="Times New Roman"/>
                <w:color w:val="000000"/>
                <w:sz w:val="26"/>
                <w:szCs w:val="26"/>
                <w:vertAlign w:val="superscript"/>
                <w:lang w:eastAsia="vi-VN"/>
              </w:rPr>
              <w:t>r</w:t>
            </w:r>
          </w:p>
          <w:p w:rsidR="00A3154B" w:rsidRPr="00E7064B" w:rsidRDefault="00A3154B" w:rsidP="00A3154B">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3969"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3154B">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A3154B" w:rsidRPr="00E7064B" w:rsidTr="003C7D54">
        <w:tblPrEx>
          <w:tblCellMar>
            <w:top w:w="0" w:type="dxa"/>
            <w:left w:w="0" w:type="dxa"/>
            <w:bottom w:w="0" w:type="dxa"/>
            <w:right w:w="0" w:type="dxa"/>
          </w:tblCellMar>
        </w:tblPrEx>
        <w:trPr>
          <w:trHeight w:hRule="exact" w:val="946"/>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3154B">
            <w:pPr>
              <w:pStyle w:val="BodyText"/>
              <w:shd w:val="clear" w:color="auto" w:fill="auto"/>
              <w:spacing w:before="0" w:after="0" w:line="394" w:lineRule="exact"/>
              <w:ind w:firstLine="0"/>
              <w:jc w:val="both"/>
              <w:rPr>
                <w:sz w:val="26"/>
                <w:szCs w:val="26"/>
              </w:rPr>
            </w:pPr>
            <w:r w:rsidRPr="00E7064B">
              <w:rPr>
                <w:color w:val="000000"/>
                <w:sz w:val="26"/>
                <w:szCs w:val="26"/>
                <w:lang w:eastAsia="vi-VN"/>
              </w:rPr>
              <w:t>- Đảm bảo thời gian xử lý sự cố cho phép</w:t>
            </w:r>
          </w:p>
        </w:tc>
        <w:tc>
          <w:tcPr>
            <w:tcW w:w="3969"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3154B">
            <w:pPr>
              <w:pStyle w:val="BodyText"/>
              <w:shd w:val="clear" w:color="auto" w:fill="auto"/>
              <w:spacing w:before="0" w:after="0" w:line="230" w:lineRule="exact"/>
              <w:ind w:firstLine="0"/>
              <w:jc w:val="both"/>
              <w:rPr>
                <w:sz w:val="26"/>
                <w:szCs w:val="26"/>
              </w:rPr>
            </w:pPr>
            <w:r w:rsidRPr="00E7064B">
              <w:rPr>
                <w:color w:val="000000"/>
                <w:sz w:val="26"/>
                <w:szCs w:val="26"/>
                <w:lang w:eastAsia="vi-VN"/>
              </w:rPr>
              <w:t>- Kiêm tra trực tiếp</w:t>
            </w:r>
          </w:p>
        </w:tc>
      </w:tr>
      <w:tr w:rsidR="00A3154B" w:rsidRPr="00E7064B" w:rsidTr="003C7D54">
        <w:tblPrEx>
          <w:tblCellMar>
            <w:top w:w="0" w:type="dxa"/>
            <w:left w:w="0" w:type="dxa"/>
            <w:bottom w:w="0" w:type="dxa"/>
            <w:right w:w="0" w:type="dxa"/>
          </w:tblCellMar>
        </w:tblPrEx>
        <w:trPr>
          <w:trHeight w:hRule="exact" w:val="950"/>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3154B">
            <w:pPr>
              <w:pStyle w:val="BodyText"/>
              <w:shd w:val="clear" w:color="auto" w:fill="auto"/>
              <w:spacing w:before="0" w:after="0" w:line="389" w:lineRule="exact"/>
              <w:ind w:firstLine="0"/>
              <w:jc w:val="both"/>
              <w:rPr>
                <w:sz w:val="26"/>
                <w:szCs w:val="26"/>
              </w:rPr>
            </w:pPr>
            <w:r w:rsidRPr="00E7064B">
              <w:rPr>
                <w:color w:val="000000"/>
                <w:sz w:val="26"/>
                <w:szCs w:val="26"/>
                <w:lang w:eastAsia="vi-VN"/>
              </w:rPr>
              <w:t>- Xử lý đúng sự cố theo đúng quy trình kỹ thuật</w:t>
            </w:r>
          </w:p>
        </w:tc>
        <w:tc>
          <w:tcPr>
            <w:tcW w:w="3969"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3154B">
            <w:pPr>
              <w:pStyle w:val="BodyText"/>
              <w:shd w:val="clear" w:color="auto" w:fill="auto"/>
              <w:spacing w:before="0" w:after="0" w:line="389" w:lineRule="exact"/>
              <w:ind w:firstLine="0"/>
              <w:jc w:val="both"/>
              <w:rPr>
                <w:sz w:val="26"/>
                <w:szCs w:val="26"/>
              </w:rPr>
            </w:pPr>
            <w:r w:rsidRPr="00E7064B">
              <w:rPr>
                <w:color w:val="000000"/>
                <w:sz w:val="26"/>
                <w:szCs w:val="26"/>
                <w:lang w:eastAsia="vi-VN"/>
              </w:rPr>
              <w:t>- Quan sát trực tiếp và so sánh vớ</w:t>
            </w:r>
            <w:r w:rsidR="003C7D54">
              <w:rPr>
                <w:color w:val="000000"/>
                <w:sz w:val="26"/>
                <w:szCs w:val="26"/>
                <w:lang w:eastAsia="vi-VN"/>
              </w:rPr>
              <w:t>i quy trình công ngh</w:t>
            </w:r>
            <w:r w:rsidRPr="00E7064B">
              <w:rPr>
                <w:color w:val="000000"/>
                <w:sz w:val="26"/>
                <w:szCs w:val="26"/>
                <w:lang w:eastAsia="vi-VN"/>
              </w:rPr>
              <w:t>ệ</w:t>
            </w:r>
          </w:p>
        </w:tc>
      </w:tr>
      <w:tr w:rsidR="00A3154B" w:rsidRPr="00E7064B" w:rsidTr="003C7D54">
        <w:tblPrEx>
          <w:tblCellMar>
            <w:top w:w="0" w:type="dxa"/>
            <w:left w:w="0" w:type="dxa"/>
            <w:bottom w:w="0" w:type="dxa"/>
            <w:right w:w="0" w:type="dxa"/>
          </w:tblCellMar>
        </w:tblPrEx>
        <w:trPr>
          <w:trHeight w:hRule="exact" w:val="1733"/>
        </w:trPr>
        <w:tc>
          <w:tcPr>
            <w:tcW w:w="5103" w:type="dxa"/>
            <w:tcBorders>
              <w:top w:val="single" w:sz="4" w:space="0" w:color="auto"/>
              <w:left w:val="single" w:sz="4" w:space="0" w:color="auto"/>
              <w:bottom w:val="nil"/>
              <w:right w:val="nil"/>
            </w:tcBorders>
            <w:shd w:val="clear" w:color="auto" w:fill="FFFFFF"/>
          </w:tcPr>
          <w:p w:rsidR="00A3154B" w:rsidRPr="00E7064B" w:rsidRDefault="00A3154B" w:rsidP="00A3154B">
            <w:pPr>
              <w:pStyle w:val="BodyText"/>
              <w:shd w:val="clear" w:color="auto" w:fill="auto"/>
              <w:spacing w:before="0" w:after="0" w:line="230" w:lineRule="exact"/>
              <w:ind w:firstLine="0"/>
              <w:jc w:val="both"/>
              <w:rPr>
                <w:sz w:val="26"/>
                <w:szCs w:val="26"/>
              </w:rPr>
            </w:pPr>
            <w:r w:rsidRPr="00E7064B">
              <w:rPr>
                <w:color w:val="000000"/>
                <w:sz w:val="26"/>
                <w:szCs w:val="26"/>
                <w:lang w:eastAsia="vi-VN"/>
              </w:rPr>
              <w:lastRenderedPageBreak/>
              <w:t>- Đúng quy trình vận hành</w:t>
            </w:r>
          </w:p>
        </w:tc>
        <w:tc>
          <w:tcPr>
            <w:tcW w:w="3969" w:type="dxa"/>
            <w:tcBorders>
              <w:top w:val="single" w:sz="4" w:space="0" w:color="auto"/>
              <w:left w:val="single" w:sz="4" w:space="0" w:color="auto"/>
              <w:bottom w:val="nil"/>
              <w:right w:val="single" w:sz="4" w:space="0" w:color="auto"/>
            </w:tcBorders>
            <w:shd w:val="clear" w:color="auto" w:fill="FFFFFF"/>
          </w:tcPr>
          <w:p w:rsidR="00A3154B" w:rsidRPr="00E7064B" w:rsidRDefault="00A3154B" w:rsidP="00A3154B">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trực tiếp bằng nhiệt kế, áp kế, lưu lượng kế, ampe kế, vôn kế,...và so sánh với quy trình thiết kế đề ra</w:t>
            </w:r>
          </w:p>
        </w:tc>
      </w:tr>
      <w:tr w:rsidR="00A3154B" w:rsidRPr="00E7064B" w:rsidTr="003C7D54">
        <w:tblPrEx>
          <w:tblCellMar>
            <w:top w:w="0" w:type="dxa"/>
            <w:left w:w="0" w:type="dxa"/>
            <w:bottom w:w="0" w:type="dxa"/>
            <w:right w:w="0" w:type="dxa"/>
          </w:tblCellMar>
        </w:tblPrEx>
        <w:trPr>
          <w:trHeight w:hRule="exact" w:val="562"/>
        </w:trPr>
        <w:tc>
          <w:tcPr>
            <w:tcW w:w="5103" w:type="dxa"/>
            <w:tcBorders>
              <w:top w:val="single" w:sz="4" w:space="0" w:color="auto"/>
              <w:left w:val="single" w:sz="4" w:space="0" w:color="auto"/>
              <w:bottom w:val="single" w:sz="4" w:space="0" w:color="auto"/>
              <w:right w:val="nil"/>
            </w:tcBorders>
            <w:shd w:val="clear" w:color="auto" w:fill="FFFFFF"/>
          </w:tcPr>
          <w:p w:rsidR="00A3154B" w:rsidRPr="00E7064B" w:rsidRDefault="00A3154B" w:rsidP="00A3154B">
            <w:pPr>
              <w:pStyle w:val="BodyText"/>
              <w:shd w:val="clear" w:color="auto" w:fill="auto"/>
              <w:spacing w:before="0" w:after="0" w:line="230" w:lineRule="exact"/>
              <w:ind w:firstLine="0"/>
              <w:jc w:val="both"/>
              <w:rPr>
                <w:sz w:val="26"/>
                <w:szCs w:val="26"/>
              </w:rPr>
            </w:pPr>
            <w:r w:rsidRPr="00E7064B">
              <w:rPr>
                <w:color w:val="000000"/>
                <w:sz w:val="26"/>
                <w:szCs w:val="26"/>
                <w:lang w:eastAsia="vi-VN"/>
              </w:rPr>
              <w:t>- Phát hiện đúng nguyên nhân</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A3154B" w:rsidRPr="00E7064B" w:rsidRDefault="00A3154B" w:rsidP="00A3154B">
            <w:pPr>
              <w:pStyle w:val="BodyText"/>
              <w:shd w:val="clear" w:color="auto" w:fill="auto"/>
              <w:spacing w:before="0" w:after="0" w:line="230" w:lineRule="exact"/>
              <w:ind w:firstLine="0"/>
              <w:jc w:val="both"/>
              <w:rPr>
                <w:sz w:val="26"/>
                <w:szCs w:val="26"/>
              </w:rPr>
            </w:pPr>
            <w:r w:rsidRPr="00E7064B">
              <w:rPr>
                <w:color w:val="000000"/>
                <w:sz w:val="26"/>
                <w:szCs w:val="26"/>
                <w:lang w:eastAsia="vi-VN"/>
              </w:rPr>
              <w:t>- Kiêm tra trực tiếp</w:t>
            </w:r>
          </w:p>
        </w:tc>
      </w:tr>
    </w:tbl>
    <w:p w:rsidR="00306F21" w:rsidRPr="00E7064B" w:rsidRDefault="00306F21" w:rsidP="00341B58">
      <w:pPr>
        <w:rPr>
          <w:rFonts w:ascii="Times New Roman" w:hAnsi="Times New Roman" w:cs="Times New Roman"/>
          <w:sz w:val="26"/>
          <w:szCs w:val="26"/>
        </w:rPr>
      </w:pPr>
    </w:p>
    <w:p w:rsidR="00275F76" w:rsidRPr="00E7064B" w:rsidRDefault="00275F76" w:rsidP="00275F76">
      <w:pPr>
        <w:pStyle w:val="BodyText"/>
        <w:shd w:val="clear" w:color="auto" w:fill="auto"/>
        <w:spacing w:before="0" w:after="55" w:line="230" w:lineRule="exact"/>
        <w:ind w:right="60" w:firstLine="0"/>
        <w:jc w:val="center"/>
        <w:rPr>
          <w:sz w:val="26"/>
          <w:szCs w:val="26"/>
        </w:rPr>
      </w:pPr>
      <w:r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w:t>
      </w:r>
    </w:p>
    <w:p w:rsidR="00275F76" w:rsidRPr="00E7064B" w:rsidRDefault="00275F76" w:rsidP="00275F76">
      <w:pPr>
        <w:pStyle w:val="BodyText"/>
        <w:shd w:val="clear" w:color="auto" w:fill="auto"/>
        <w:spacing w:before="0" w:after="0" w:line="398" w:lineRule="exact"/>
        <w:ind w:left="1880" w:hanging="1860"/>
        <w:rPr>
          <w:sz w:val="26"/>
          <w:szCs w:val="26"/>
        </w:rPr>
      </w:pPr>
      <w:r w:rsidRPr="00E7064B">
        <w:rPr>
          <w:rStyle w:val="BodyTextChar1"/>
          <w:color w:val="000000"/>
          <w:sz w:val="26"/>
          <w:szCs w:val="26"/>
          <w:lang w:eastAsia="vi-VN"/>
        </w:rPr>
        <w:t>Tên Công việc: KIỂM TRA THÔNG SỐ LÀM VIỆC CỦA MÁY BẰNG DỤNG CỤ ĐO VÀ THIẾT BỊ ĐO</w:t>
      </w:r>
    </w:p>
    <w:p w:rsidR="00275F76" w:rsidRPr="00E7064B" w:rsidRDefault="00275F76" w:rsidP="00275F76">
      <w:pPr>
        <w:pStyle w:val="BodyText"/>
        <w:shd w:val="clear" w:color="auto" w:fill="auto"/>
        <w:spacing w:before="0" w:after="156" w:line="230" w:lineRule="exact"/>
        <w:ind w:left="20" w:firstLine="0"/>
        <w:jc w:val="both"/>
        <w:rPr>
          <w:sz w:val="26"/>
          <w:szCs w:val="26"/>
        </w:rPr>
      </w:pPr>
      <w:r w:rsidRPr="00E7064B">
        <w:rPr>
          <w:rStyle w:val="BodyTextChar1"/>
          <w:color w:val="000000"/>
          <w:sz w:val="26"/>
          <w:szCs w:val="26"/>
          <w:lang w:eastAsia="vi-VN"/>
        </w:rPr>
        <w:t>Mã số Công việc: D01</w:t>
      </w:r>
    </w:p>
    <w:p w:rsidR="00275F76" w:rsidRPr="003C7D54" w:rsidRDefault="00275F76" w:rsidP="00E82D8F">
      <w:pPr>
        <w:pStyle w:val="BodyText"/>
        <w:numPr>
          <w:ilvl w:val="0"/>
          <w:numId w:val="50"/>
        </w:numPr>
        <w:shd w:val="clear" w:color="auto" w:fill="auto"/>
        <w:tabs>
          <w:tab w:val="left" w:pos="222"/>
        </w:tabs>
        <w:spacing w:before="0" w:after="54" w:line="230" w:lineRule="exact"/>
        <w:ind w:left="20" w:firstLine="0"/>
        <w:jc w:val="both"/>
        <w:rPr>
          <w:b/>
          <w:sz w:val="26"/>
          <w:szCs w:val="26"/>
          <w:u w:val="single"/>
        </w:rPr>
      </w:pPr>
      <w:r w:rsidRPr="003C7D54">
        <w:rPr>
          <w:rStyle w:val="BodyTextChar1"/>
          <w:b/>
          <w:color w:val="000000"/>
          <w:sz w:val="26"/>
          <w:szCs w:val="26"/>
          <w:u w:val="single"/>
          <w:lang w:eastAsia="vi-VN"/>
        </w:rPr>
        <w:t>MÔ TẢ CÔNG VIỆC</w:t>
      </w:r>
    </w:p>
    <w:p w:rsidR="00275F76" w:rsidRPr="00E7064B" w:rsidRDefault="00275F76" w:rsidP="00275F76">
      <w:pPr>
        <w:pStyle w:val="BodyText"/>
        <w:numPr>
          <w:ilvl w:val="0"/>
          <w:numId w:val="2"/>
        </w:numPr>
        <w:shd w:val="clear" w:color="auto" w:fill="auto"/>
        <w:tabs>
          <w:tab w:val="left" w:pos="198"/>
        </w:tabs>
        <w:spacing w:before="0" w:after="0" w:line="394" w:lineRule="exact"/>
        <w:ind w:left="20" w:firstLine="0"/>
        <w:jc w:val="both"/>
        <w:rPr>
          <w:sz w:val="26"/>
          <w:szCs w:val="26"/>
        </w:rPr>
      </w:pPr>
      <w:r w:rsidRPr="00E7064B">
        <w:rPr>
          <w:rStyle w:val="BodyTextChar1"/>
          <w:color w:val="000000"/>
          <w:sz w:val="26"/>
          <w:szCs w:val="26"/>
          <w:lang w:eastAsia="vi-VN"/>
        </w:rPr>
        <w:t>Kiêm tra thông số nhiệt độ, áp suât cài đặt trên các thiêt bị điêu khiên tự động</w:t>
      </w:r>
    </w:p>
    <w:p w:rsidR="00275F76" w:rsidRPr="00E7064B" w:rsidRDefault="00275F76" w:rsidP="00275F76">
      <w:pPr>
        <w:pStyle w:val="BodyText"/>
        <w:numPr>
          <w:ilvl w:val="0"/>
          <w:numId w:val="2"/>
        </w:numPr>
        <w:shd w:val="clear" w:color="auto" w:fill="auto"/>
        <w:tabs>
          <w:tab w:val="left" w:pos="198"/>
        </w:tabs>
        <w:spacing w:before="0" w:after="0" w:line="394" w:lineRule="exact"/>
        <w:ind w:left="20" w:firstLine="0"/>
        <w:jc w:val="both"/>
        <w:rPr>
          <w:sz w:val="26"/>
          <w:szCs w:val="26"/>
        </w:rPr>
      </w:pPr>
      <w:r w:rsidRPr="00E7064B">
        <w:rPr>
          <w:rStyle w:val="BodyTextChar1"/>
          <w:color w:val="000000"/>
          <w:sz w:val="26"/>
          <w:szCs w:val="26"/>
          <w:lang w:eastAsia="vi-VN"/>
        </w:rPr>
        <w:t>Đọc, ghi chép thông số trên đồng hồ đo và so sánh với các thông số tiêu chuấn quy định</w:t>
      </w:r>
    </w:p>
    <w:p w:rsidR="00275F76" w:rsidRPr="003C7D54" w:rsidRDefault="00275F76" w:rsidP="00E82D8F">
      <w:pPr>
        <w:pStyle w:val="BodyText"/>
        <w:numPr>
          <w:ilvl w:val="0"/>
          <w:numId w:val="50"/>
        </w:numPr>
        <w:shd w:val="clear" w:color="auto" w:fill="auto"/>
        <w:tabs>
          <w:tab w:val="left" w:pos="318"/>
        </w:tabs>
        <w:spacing w:before="0" w:after="180" w:line="230" w:lineRule="exact"/>
        <w:ind w:left="20" w:firstLine="0"/>
        <w:jc w:val="both"/>
        <w:rPr>
          <w:b/>
          <w:sz w:val="26"/>
          <w:szCs w:val="26"/>
          <w:u w:val="single"/>
        </w:rPr>
      </w:pPr>
      <w:r w:rsidRPr="003C7D54">
        <w:rPr>
          <w:rStyle w:val="BodyTextChar1"/>
          <w:b/>
          <w:color w:val="000000"/>
          <w:sz w:val="26"/>
          <w:szCs w:val="26"/>
          <w:u w:val="single"/>
          <w:lang w:eastAsia="vi-VN"/>
        </w:rPr>
        <w:t>CÁC TIÊU CHÍ THỰC HIỆN</w:t>
      </w:r>
    </w:p>
    <w:p w:rsidR="00275F76" w:rsidRPr="00E7064B" w:rsidRDefault="00275F76" w:rsidP="00275F76">
      <w:pPr>
        <w:pStyle w:val="BodyText"/>
        <w:numPr>
          <w:ilvl w:val="0"/>
          <w:numId w:val="2"/>
        </w:numPr>
        <w:shd w:val="clear" w:color="auto" w:fill="auto"/>
        <w:tabs>
          <w:tab w:val="left" w:pos="169"/>
        </w:tabs>
        <w:spacing w:before="0" w:after="185" w:line="230" w:lineRule="exact"/>
        <w:ind w:left="20" w:firstLine="0"/>
        <w:jc w:val="both"/>
        <w:rPr>
          <w:sz w:val="26"/>
          <w:szCs w:val="26"/>
        </w:rPr>
      </w:pPr>
      <w:r w:rsidRPr="00E7064B">
        <w:rPr>
          <w:rStyle w:val="BodyTextChar1"/>
          <w:color w:val="000000"/>
          <w:sz w:val="26"/>
          <w:szCs w:val="26"/>
          <w:lang w:eastAsia="vi-VN"/>
        </w:rPr>
        <w:t>Đọc đúng thông số trên thang đo và không bỏ sót các thông số</w:t>
      </w:r>
    </w:p>
    <w:p w:rsidR="00275F76" w:rsidRPr="00E7064B" w:rsidRDefault="00275F76" w:rsidP="00275F76">
      <w:pPr>
        <w:pStyle w:val="BodyText"/>
        <w:numPr>
          <w:ilvl w:val="0"/>
          <w:numId w:val="2"/>
        </w:numPr>
        <w:shd w:val="clear" w:color="auto" w:fill="auto"/>
        <w:tabs>
          <w:tab w:val="left" w:pos="174"/>
        </w:tabs>
        <w:spacing w:before="0" w:after="50" w:line="230" w:lineRule="exact"/>
        <w:ind w:left="20" w:firstLine="0"/>
        <w:jc w:val="both"/>
        <w:rPr>
          <w:sz w:val="26"/>
          <w:szCs w:val="26"/>
        </w:rPr>
      </w:pPr>
      <w:r w:rsidRPr="00E7064B">
        <w:rPr>
          <w:rStyle w:val="BodyTextChar1"/>
          <w:color w:val="000000"/>
          <w:sz w:val="26"/>
          <w:szCs w:val="26"/>
          <w:lang w:eastAsia="vi-VN"/>
        </w:rPr>
        <w:t>Ghi chép chính xác, rõ ràng, đầy đủ các thông số đo đạc</w:t>
      </w:r>
    </w:p>
    <w:p w:rsidR="00275F76" w:rsidRPr="00E7064B" w:rsidRDefault="00275F76" w:rsidP="00275F76">
      <w:pPr>
        <w:pStyle w:val="BodyText"/>
        <w:numPr>
          <w:ilvl w:val="0"/>
          <w:numId w:val="2"/>
        </w:numPr>
        <w:shd w:val="clear" w:color="auto" w:fill="auto"/>
        <w:tabs>
          <w:tab w:val="left" w:pos="174"/>
        </w:tabs>
        <w:spacing w:before="0" w:after="0" w:line="398" w:lineRule="exact"/>
        <w:ind w:left="20" w:firstLine="0"/>
        <w:jc w:val="both"/>
        <w:rPr>
          <w:sz w:val="26"/>
          <w:szCs w:val="26"/>
        </w:rPr>
      </w:pPr>
      <w:r w:rsidRPr="00E7064B">
        <w:rPr>
          <w:rStyle w:val="BodyTextChar1"/>
          <w:color w:val="000000"/>
          <w:sz w:val="26"/>
          <w:szCs w:val="26"/>
          <w:lang w:eastAsia="vi-VN"/>
        </w:rPr>
        <w:t xml:space="preserve">Xác định đúng nguyên nhân sai số giữa các thông số đo được </w:t>
      </w:r>
      <w:r w:rsidR="003C7D54">
        <w:rPr>
          <w:rStyle w:val="BodyTextChar1"/>
          <w:color w:val="000000"/>
          <w:sz w:val="26"/>
          <w:szCs w:val="26"/>
          <w:lang w:eastAsia="vi-VN"/>
        </w:rPr>
        <w:t>THỰC</w:t>
      </w:r>
      <w:r w:rsidRPr="00E7064B">
        <w:rPr>
          <w:rStyle w:val="BodyTextChar1"/>
          <w:color w:val="000000"/>
          <w:sz w:val="26"/>
          <w:szCs w:val="26"/>
          <w:lang w:eastAsia="vi-VN"/>
        </w:rPr>
        <w:t xml:space="preserve"> tê so với các thông số tiêu chuấn quy định</w:t>
      </w:r>
    </w:p>
    <w:p w:rsidR="00275F76" w:rsidRPr="00E7064B" w:rsidRDefault="00275F76" w:rsidP="00275F76">
      <w:pPr>
        <w:pStyle w:val="BodyText"/>
        <w:numPr>
          <w:ilvl w:val="0"/>
          <w:numId w:val="2"/>
        </w:numPr>
        <w:shd w:val="clear" w:color="auto" w:fill="auto"/>
        <w:tabs>
          <w:tab w:val="left" w:pos="174"/>
        </w:tabs>
        <w:spacing w:before="0" w:after="0" w:line="442" w:lineRule="exact"/>
        <w:ind w:left="20" w:firstLine="0"/>
        <w:jc w:val="both"/>
        <w:rPr>
          <w:sz w:val="26"/>
          <w:szCs w:val="26"/>
        </w:rPr>
      </w:pPr>
      <w:r w:rsidRPr="00E7064B">
        <w:rPr>
          <w:rStyle w:val="BodyTextChar1"/>
          <w:color w:val="000000"/>
          <w:sz w:val="26"/>
          <w:szCs w:val="26"/>
          <w:lang w:eastAsia="vi-VN"/>
        </w:rPr>
        <w:t>Cài đặt lại các thông số sai lệch đúng yêu cầu kỹ thuật</w:t>
      </w:r>
    </w:p>
    <w:p w:rsidR="00275F76" w:rsidRPr="003C7D54" w:rsidRDefault="00275F76" w:rsidP="00E82D8F">
      <w:pPr>
        <w:pStyle w:val="BodyText"/>
        <w:numPr>
          <w:ilvl w:val="0"/>
          <w:numId w:val="50"/>
        </w:numPr>
        <w:shd w:val="clear" w:color="auto" w:fill="auto"/>
        <w:tabs>
          <w:tab w:val="left" w:pos="399"/>
        </w:tabs>
        <w:spacing w:before="0" w:after="0" w:line="442" w:lineRule="exact"/>
        <w:ind w:left="20" w:firstLine="0"/>
        <w:jc w:val="both"/>
        <w:rPr>
          <w:b/>
          <w:sz w:val="26"/>
          <w:szCs w:val="26"/>
          <w:u w:val="single"/>
        </w:rPr>
      </w:pPr>
      <w:r w:rsidRPr="003C7D54">
        <w:rPr>
          <w:rStyle w:val="BodyTextChar1"/>
          <w:b/>
          <w:color w:val="000000"/>
          <w:sz w:val="26"/>
          <w:szCs w:val="26"/>
          <w:u w:val="single"/>
          <w:lang w:eastAsia="vi-VN"/>
        </w:rPr>
        <w:t>CÁC KỸ NĂNG VÀ KIẾN THỨC THIẾT YẾU</w:t>
      </w:r>
    </w:p>
    <w:p w:rsidR="00275F76" w:rsidRPr="00E7064B" w:rsidRDefault="00275F76" w:rsidP="00E82D8F">
      <w:pPr>
        <w:pStyle w:val="BodyText"/>
        <w:numPr>
          <w:ilvl w:val="0"/>
          <w:numId w:val="51"/>
        </w:numPr>
        <w:shd w:val="clear" w:color="auto" w:fill="auto"/>
        <w:tabs>
          <w:tab w:val="left" w:pos="265"/>
        </w:tabs>
        <w:spacing w:before="0" w:after="0" w:line="442" w:lineRule="exact"/>
        <w:ind w:left="20" w:firstLine="0"/>
        <w:jc w:val="both"/>
        <w:rPr>
          <w:sz w:val="26"/>
          <w:szCs w:val="26"/>
        </w:rPr>
      </w:pPr>
      <w:r w:rsidRPr="00E7064B">
        <w:rPr>
          <w:rStyle w:val="BodyTextChar1"/>
          <w:color w:val="000000"/>
          <w:sz w:val="26"/>
          <w:szCs w:val="26"/>
          <w:lang w:eastAsia="vi-VN"/>
        </w:rPr>
        <w:t>Kỹ năng</w:t>
      </w:r>
    </w:p>
    <w:p w:rsidR="00275F76" w:rsidRPr="00E7064B" w:rsidRDefault="00275F76" w:rsidP="00275F76">
      <w:pPr>
        <w:pStyle w:val="BodyText"/>
        <w:numPr>
          <w:ilvl w:val="0"/>
          <w:numId w:val="2"/>
        </w:numPr>
        <w:shd w:val="clear" w:color="auto" w:fill="auto"/>
        <w:tabs>
          <w:tab w:val="left" w:pos="178"/>
        </w:tabs>
        <w:spacing w:before="0" w:after="0" w:line="466" w:lineRule="exact"/>
        <w:ind w:left="20" w:firstLine="0"/>
        <w:jc w:val="both"/>
        <w:rPr>
          <w:sz w:val="26"/>
          <w:szCs w:val="26"/>
        </w:rPr>
      </w:pPr>
      <w:r w:rsidRPr="00E7064B">
        <w:rPr>
          <w:rStyle w:val="BodyTextChar1"/>
          <w:color w:val="000000"/>
          <w:sz w:val="26"/>
          <w:szCs w:val="26"/>
          <w:lang w:eastAsia="vi-VN"/>
        </w:rPr>
        <w:t>Sử dụng thành thạo các dụng cụ, đồ nghê cơ khí và các thiêt bị đo</w:t>
      </w:r>
    </w:p>
    <w:p w:rsidR="00275F76" w:rsidRPr="00E7064B" w:rsidRDefault="00275F76" w:rsidP="00275F76">
      <w:pPr>
        <w:pStyle w:val="BodyText"/>
        <w:numPr>
          <w:ilvl w:val="0"/>
          <w:numId w:val="2"/>
        </w:numPr>
        <w:shd w:val="clear" w:color="auto" w:fill="auto"/>
        <w:tabs>
          <w:tab w:val="left" w:pos="164"/>
        </w:tabs>
        <w:spacing w:before="0" w:after="0" w:line="466" w:lineRule="exact"/>
        <w:ind w:left="20" w:firstLine="0"/>
        <w:jc w:val="both"/>
        <w:rPr>
          <w:sz w:val="26"/>
          <w:szCs w:val="26"/>
        </w:rPr>
      </w:pPr>
      <w:r w:rsidRPr="00E7064B">
        <w:rPr>
          <w:rStyle w:val="BodyTextChar1"/>
          <w:color w:val="000000"/>
          <w:sz w:val="26"/>
          <w:szCs w:val="26"/>
          <w:lang w:eastAsia="vi-VN"/>
        </w:rPr>
        <w:t>Xác định được vị trí lắp đặt các thiêt bị đo</w:t>
      </w:r>
    </w:p>
    <w:p w:rsidR="00275F76" w:rsidRPr="00E7064B" w:rsidRDefault="00275F76" w:rsidP="00E82D8F">
      <w:pPr>
        <w:pStyle w:val="BodyText"/>
        <w:numPr>
          <w:ilvl w:val="0"/>
          <w:numId w:val="51"/>
        </w:numPr>
        <w:shd w:val="clear" w:color="auto" w:fill="auto"/>
        <w:tabs>
          <w:tab w:val="left" w:pos="279"/>
        </w:tabs>
        <w:spacing w:before="0" w:after="0" w:line="466" w:lineRule="exact"/>
        <w:ind w:left="20" w:firstLine="0"/>
        <w:jc w:val="both"/>
        <w:rPr>
          <w:sz w:val="26"/>
          <w:szCs w:val="26"/>
        </w:rPr>
      </w:pPr>
      <w:r w:rsidRPr="00E7064B">
        <w:rPr>
          <w:rStyle w:val="BodyTextChar1"/>
          <w:color w:val="000000"/>
          <w:sz w:val="26"/>
          <w:szCs w:val="26"/>
          <w:lang w:eastAsia="vi-VN"/>
        </w:rPr>
        <w:t>Kiến thức</w:t>
      </w:r>
    </w:p>
    <w:p w:rsidR="00275F76" w:rsidRPr="00E7064B" w:rsidRDefault="00275F76" w:rsidP="00275F76">
      <w:pPr>
        <w:pStyle w:val="BodyText"/>
        <w:numPr>
          <w:ilvl w:val="0"/>
          <w:numId w:val="2"/>
        </w:numPr>
        <w:shd w:val="clear" w:color="auto" w:fill="auto"/>
        <w:tabs>
          <w:tab w:val="left" w:pos="174"/>
        </w:tabs>
        <w:spacing w:before="0" w:after="0" w:line="466" w:lineRule="exact"/>
        <w:ind w:left="20" w:firstLine="0"/>
        <w:jc w:val="both"/>
        <w:rPr>
          <w:sz w:val="26"/>
          <w:szCs w:val="26"/>
        </w:rPr>
      </w:pPr>
      <w:r w:rsidRPr="00E7064B">
        <w:rPr>
          <w:rStyle w:val="BodyTextChar1"/>
          <w:color w:val="000000"/>
          <w:sz w:val="26"/>
          <w:szCs w:val="26"/>
          <w:lang w:eastAsia="vi-VN"/>
        </w:rPr>
        <w:t>Câu tạo, nguyên lý làm việc của các thiêt bị đo, dụng cụ đo</w:t>
      </w:r>
    </w:p>
    <w:p w:rsidR="00275F76" w:rsidRPr="00E7064B" w:rsidRDefault="00275F76" w:rsidP="00275F76">
      <w:pPr>
        <w:pStyle w:val="BodyText"/>
        <w:numPr>
          <w:ilvl w:val="0"/>
          <w:numId w:val="2"/>
        </w:numPr>
        <w:shd w:val="clear" w:color="auto" w:fill="auto"/>
        <w:tabs>
          <w:tab w:val="left" w:pos="174"/>
        </w:tabs>
        <w:spacing w:before="0" w:after="0" w:line="466" w:lineRule="exact"/>
        <w:ind w:left="20" w:firstLine="0"/>
        <w:jc w:val="both"/>
        <w:rPr>
          <w:sz w:val="26"/>
          <w:szCs w:val="26"/>
        </w:rPr>
      </w:pPr>
      <w:r w:rsidRPr="00E7064B">
        <w:rPr>
          <w:rStyle w:val="BodyTextChar1"/>
          <w:color w:val="000000"/>
          <w:sz w:val="26"/>
          <w:szCs w:val="26"/>
          <w:lang w:eastAsia="vi-VN"/>
        </w:rPr>
        <w:t>Cách sử dụng dụng cụ đo, thiêt bị đo</w:t>
      </w:r>
    </w:p>
    <w:p w:rsidR="00275F76" w:rsidRPr="003C7D54" w:rsidRDefault="00275F76" w:rsidP="00E82D8F">
      <w:pPr>
        <w:pStyle w:val="BodyText"/>
        <w:numPr>
          <w:ilvl w:val="0"/>
          <w:numId w:val="50"/>
        </w:numPr>
        <w:shd w:val="clear" w:color="auto" w:fill="auto"/>
        <w:tabs>
          <w:tab w:val="left" w:pos="385"/>
        </w:tabs>
        <w:spacing w:before="0" w:after="0" w:line="230" w:lineRule="exact"/>
        <w:ind w:left="20" w:firstLine="0"/>
        <w:jc w:val="both"/>
        <w:rPr>
          <w:b/>
          <w:sz w:val="26"/>
          <w:szCs w:val="26"/>
          <w:u w:val="single"/>
        </w:rPr>
      </w:pPr>
      <w:r w:rsidRPr="003C7D54">
        <w:rPr>
          <w:rStyle w:val="BodyTextChar1"/>
          <w:b/>
          <w:color w:val="000000"/>
          <w:sz w:val="26"/>
          <w:szCs w:val="26"/>
          <w:u w:val="single"/>
          <w:lang w:eastAsia="vi-VN"/>
        </w:rPr>
        <w:t xml:space="preserve">CÁC ĐIỀU KIỆN </w:t>
      </w:r>
      <w:r w:rsidR="003C7D54" w:rsidRPr="003C7D54">
        <w:rPr>
          <w:rStyle w:val="BodyTextChar1"/>
          <w:b/>
          <w:color w:val="000000"/>
          <w:sz w:val="26"/>
          <w:szCs w:val="26"/>
          <w:u w:val="single"/>
          <w:lang w:eastAsia="vi-VN"/>
        </w:rPr>
        <w:t>THỰC</w:t>
      </w:r>
      <w:r w:rsidRPr="003C7D54">
        <w:rPr>
          <w:rStyle w:val="BodyTextChar1"/>
          <w:b/>
          <w:color w:val="000000"/>
          <w:sz w:val="26"/>
          <w:szCs w:val="26"/>
          <w:u w:val="single"/>
          <w:lang w:eastAsia="vi-VN"/>
        </w:rPr>
        <w:t xml:space="preserve"> HIỆN CÔNG VIỆC</w:t>
      </w:r>
    </w:p>
    <w:p w:rsidR="00275F76" w:rsidRPr="00E7064B" w:rsidRDefault="00275F76" w:rsidP="00275F76">
      <w:pPr>
        <w:pStyle w:val="BodyText"/>
        <w:numPr>
          <w:ilvl w:val="0"/>
          <w:numId w:val="2"/>
        </w:numPr>
        <w:shd w:val="clear" w:color="auto" w:fill="auto"/>
        <w:tabs>
          <w:tab w:val="left" w:pos="178"/>
        </w:tabs>
        <w:spacing w:before="0" w:after="0" w:line="470" w:lineRule="exact"/>
        <w:ind w:left="20" w:firstLine="0"/>
        <w:jc w:val="both"/>
        <w:rPr>
          <w:sz w:val="26"/>
          <w:szCs w:val="26"/>
        </w:rPr>
      </w:pPr>
      <w:r w:rsidRPr="00E7064B">
        <w:rPr>
          <w:rStyle w:val="BodyTextChar1"/>
          <w:color w:val="000000"/>
          <w:sz w:val="26"/>
          <w:szCs w:val="26"/>
          <w:lang w:eastAsia="vi-VN"/>
        </w:rPr>
        <w:t>Sơ đồ nguyên lý và thuyêt minh vận hành máy lạnh</w:t>
      </w:r>
    </w:p>
    <w:p w:rsidR="00275F76" w:rsidRPr="00E7064B" w:rsidRDefault="00275F76" w:rsidP="00275F76">
      <w:pPr>
        <w:pStyle w:val="BodyText"/>
        <w:numPr>
          <w:ilvl w:val="0"/>
          <w:numId w:val="2"/>
        </w:numPr>
        <w:shd w:val="clear" w:color="auto" w:fill="auto"/>
        <w:tabs>
          <w:tab w:val="left" w:pos="164"/>
        </w:tabs>
        <w:spacing w:before="0" w:after="0" w:line="470" w:lineRule="exact"/>
        <w:ind w:left="20" w:firstLine="0"/>
        <w:jc w:val="both"/>
        <w:rPr>
          <w:sz w:val="26"/>
          <w:szCs w:val="26"/>
        </w:rPr>
      </w:pPr>
      <w:r w:rsidRPr="00E7064B">
        <w:rPr>
          <w:rStyle w:val="BodyTextChar1"/>
          <w:color w:val="000000"/>
          <w:sz w:val="26"/>
          <w:szCs w:val="26"/>
          <w:lang w:eastAsia="vi-VN"/>
        </w:rPr>
        <w:t>Nhật ký vận hành máy l ạnh</w:t>
      </w:r>
    </w:p>
    <w:p w:rsidR="00275F76" w:rsidRPr="00E7064B" w:rsidRDefault="00275F76" w:rsidP="00275F76">
      <w:pPr>
        <w:pStyle w:val="BodyText"/>
        <w:numPr>
          <w:ilvl w:val="0"/>
          <w:numId w:val="2"/>
        </w:numPr>
        <w:shd w:val="clear" w:color="auto" w:fill="auto"/>
        <w:tabs>
          <w:tab w:val="left" w:pos="169"/>
        </w:tabs>
        <w:spacing w:before="0" w:after="0" w:line="470" w:lineRule="exact"/>
        <w:ind w:left="20" w:firstLine="0"/>
        <w:jc w:val="both"/>
        <w:rPr>
          <w:sz w:val="26"/>
          <w:szCs w:val="26"/>
        </w:rPr>
      </w:pPr>
      <w:r w:rsidRPr="00E7064B">
        <w:rPr>
          <w:rStyle w:val="BodyTextChar1"/>
          <w:color w:val="000000"/>
          <w:sz w:val="26"/>
          <w:szCs w:val="26"/>
          <w:lang w:eastAsia="vi-VN"/>
        </w:rPr>
        <w:t>Dụng cụ và thiêt bị đo kiêm</w:t>
      </w:r>
    </w:p>
    <w:p w:rsidR="00275F76" w:rsidRPr="00E7064B" w:rsidRDefault="00275F76" w:rsidP="00341B58">
      <w:pPr>
        <w:rPr>
          <w:rFonts w:ascii="Times New Roman" w:hAnsi="Times New Roman" w:cs="Times New Roman"/>
          <w:sz w:val="26"/>
          <w:szCs w:val="26"/>
        </w:rPr>
      </w:pPr>
      <w:r w:rsidRPr="00E7064B">
        <w:rPr>
          <w:rStyle w:val="Headerorfooter4"/>
          <w:color w:val="000000"/>
          <w:sz w:val="26"/>
          <w:szCs w:val="26"/>
          <w:lang w:eastAsia="vi-VN"/>
        </w:rPr>
        <w:t xml:space="preserve">V. </w:t>
      </w:r>
      <w:r w:rsidRPr="003C7D54">
        <w:rPr>
          <w:rStyle w:val="Headerorfooter4"/>
          <w:b/>
          <w:color w:val="000000"/>
          <w:sz w:val="26"/>
          <w:szCs w:val="26"/>
          <w:u w:val="single"/>
          <w:lang w:eastAsia="vi-VN"/>
        </w:rPr>
        <w:t>TIÊU CHÍ VÀ CÁCH TH ỨC ĐÁNH GIÁ KỸ NĂNG</w:t>
      </w:r>
    </w:p>
    <w:tbl>
      <w:tblPr>
        <w:tblW w:w="0" w:type="auto"/>
        <w:tblInd w:w="5" w:type="dxa"/>
        <w:tblLayout w:type="fixed"/>
        <w:tblCellMar>
          <w:left w:w="0" w:type="dxa"/>
          <w:right w:w="0" w:type="dxa"/>
        </w:tblCellMar>
        <w:tblLook w:val="0000"/>
      </w:tblPr>
      <w:tblGrid>
        <w:gridCol w:w="4395"/>
        <w:gridCol w:w="4819"/>
      </w:tblGrid>
      <w:tr w:rsidR="00275F76" w:rsidRPr="00E7064B" w:rsidTr="003C7D54">
        <w:tblPrEx>
          <w:tblCellMar>
            <w:top w:w="0" w:type="dxa"/>
            <w:left w:w="0" w:type="dxa"/>
            <w:bottom w:w="0" w:type="dxa"/>
            <w:right w:w="0" w:type="dxa"/>
          </w:tblCellMar>
        </w:tblPrEx>
        <w:trPr>
          <w:trHeight w:hRule="exact" w:val="520"/>
        </w:trPr>
        <w:tc>
          <w:tcPr>
            <w:tcW w:w="4395" w:type="dxa"/>
            <w:tcBorders>
              <w:top w:val="single" w:sz="4" w:space="0" w:color="auto"/>
              <w:left w:val="single" w:sz="4" w:space="0" w:color="auto"/>
              <w:bottom w:val="nil"/>
              <w:right w:val="nil"/>
            </w:tcBorders>
            <w:shd w:val="clear" w:color="auto" w:fill="FFFFFF"/>
          </w:tcPr>
          <w:p w:rsidR="00275F76" w:rsidRPr="00E7064B" w:rsidRDefault="00275F76" w:rsidP="00275F76">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rr&lt;»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275F76" w:rsidRPr="00E7064B" w:rsidRDefault="00275F76" w:rsidP="00275F76">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819"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275F76">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75F76" w:rsidRPr="00E7064B" w:rsidTr="003C7D54">
        <w:tblPrEx>
          <w:tblCellMar>
            <w:top w:w="0" w:type="dxa"/>
            <w:left w:w="0" w:type="dxa"/>
            <w:bottom w:w="0" w:type="dxa"/>
            <w:right w:w="0" w:type="dxa"/>
          </w:tblCellMar>
        </w:tblPrEx>
        <w:trPr>
          <w:trHeight w:hRule="exact" w:val="1339"/>
        </w:trPr>
        <w:tc>
          <w:tcPr>
            <w:tcW w:w="4395" w:type="dxa"/>
            <w:tcBorders>
              <w:top w:val="single" w:sz="4" w:space="0" w:color="auto"/>
              <w:left w:val="single" w:sz="4" w:space="0" w:color="auto"/>
              <w:bottom w:val="nil"/>
              <w:right w:val="nil"/>
            </w:tcBorders>
            <w:shd w:val="clear" w:color="auto" w:fill="FFFFFF"/>
          </w:tcPr>
          <w:p w:rsidR="00275F76" w:rsidRPr="00E7064B" w:rsidRDefault="00275F76" w:rsidP="00275F76">
            <w:pPr>
              <w:pStyle w:val="BodyText"/>
              <w:shd w:val="clear" w:color="auto" w:fill="auto"/>
              <w:spacing w:before="0" w:after="0" w:line="394" w:lineRule="exact"/>
              <w:ind w:firstLine="0"/>
              <w:jc w:val="both"/>
              <w:rPr>
                <w:sz w:val="26"/>
                <w:szCs w:val="26"/>
              </w:rPr>
            </w:pPr>
            <w:r w:rsidRPr="00E7064B">
              <w:rPr>
                <w:color w:val="000000"/>
                <w:sz w:val="26"/>
                <w:szCs w:val="26"/>
                <w:lang w:eastAsia="vi-VN"/>
              </w:rPr>
              <w:t>- Xác đị</w:t>
            </w:r>
            <w:r w:rsidR="003C7D54">
              <w:rPr>
                <w:color w:val="000000"/>
                <w:sz w:val="26"/>
                <w:szCs w:val="26"/>
                <w:lang w:eastAsia="vi-VN"/>
              </w:rPr>
              <w:t>nh các thông s</w:t>
            </w:r>
            <w:r w:rsidRPr="00E7064B">
              <w:rPr>
                <w:color w:val="000000"/>
                <w:sz w:val="26"/>
                <w:szCs w:val="26"/>
                <w:lang w:eastAsia="vi-VN"/>
              </w:rPr>
              <w:t>ố trên thiêt bị đo, dụng cụ đo chính xác</w:t>
            </w:r>
            <w:r w:rsidR="003C7D54">
              <w:rPr>
                <w:color w:val="000000"/>
                <w:sz w:val="26"/>
                <w:szCs w:val="26"/>
                <w:lang w:eastAsia="vi-VN"/>
              </w:rPr>
              <w:t>90</w:t>
            </w:r>
          </w:p>
        </w:tc>
        <w:tc>
          <w:tcPr>
            <w:tcW w:w="4819"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3C7D54">
            <w:pPr>
              <w:pStyle w:val="BodyText"/>
              <w:shd w:val="clear" w:color="auto" w:fill="auto"/>
              <w:spacing w:before="0" w:after="0" w:line="394" w:lineRule="exact"/>
              <w:ind w:left="157" w:firstLine="0"/>
              <w:jc w:val="both"/>
              <w:rPr>
                <w:sz w:val="26"/>
                <w:szCs w:val="26"/>
              </w:rPr>
            </w:pPr>
            <w:r w:rsidRPr="00E7064B">
              <w:rPr>
                <w:color w:val="000000"/>
                <w:sz w:val="26"/>
                <w:szCs w:val="26"/>
                <w:lang w:eastAsia="vi-VN"/>
              </w:rPr>
              <w:t>- Quan</w:t>
            </w:r>
            <w:r w:rsidR="003C7D54">
              <w:rPr>
                <w:color w:val="000000"/>
                <w:sz w:val="26"/>
                <w:szCs w:val="26"/>
                <w:lang w:eastAsia="vi-VN"/>
              </w:rPr>
              <w:t xml:space="preserve"> sát, ki</w:t>
            </w:r>
            <w:r w:rsidRPr="00E7064B">
              <w:rPr>
                <w:color w:val="000000"/>
                <w:sz w:val="26"/>
                <w:szCs w:val="26"/>
                <w:lang w:eastAsia="vi-VN"/>
              </w:rPr>
              <w:t>êm tra trực tiêp các số liệu trên thang đo của dụng cụ đo, thiêt bị đo</w:t>
            </w:r>
          </w:p>
        </w:tc>
      </w:tr>
      <w:tr w:rsidR="00275F76" w:rsidRPr="00E7064B" w:rsidTr="003C7D54">
        <w:tblPrEx>
          <w:tblCellMar>
            <w:top w:w="0" w:type="dxa"/>
            <w:left w:w="0" w:type="dxa"/>
            <w:bottom w:w="0" w:type="dxa"/>
            <w:right w:w="0" w:type="dxa"/>
          </w:tblCellMar>
        </w:tblPrEx>
        <w:trPr>
          <w:trHeight w:hRule="exact" w:val="946"/>
        </w:trPr>
        <w:tc>
          <w:tcPr>
            <w:tcW w:w="4395" w:type="dxa"/>
            <w:tcBorders>
              <w:top w:val="single" w:sz="4" w:space="0" w:color="auto"/>
              <w:left w:val="single" w:sz="4" w:space="0" w:color="auto"/>
              <w:bottom w:val="nil"/>
              <w:right w:val="nil"/>
            </w:tcBorders>
            <w:shd w:val="clear" w:color="auto" w:fill="FFFFFF"/>
          </w:tcPr>
          <w:p w:rsidR="00275F76" w:rsidRPr="00E7064B" w:rsidRDefault="00275F76" w:rsidP="00275F76">
            <w:pPr>
              <w:pStyle w:val="BodyText"/>
              <w:shd w:val="clear" w:color="auto" w:fill="auto"/>
              <w:spacing w:before="0" w:after="0" w:line="394" w:lineRule="exact"/>
              <w:ind w:firstLine="0"/>
              <w:jc w:val="both"/>
              <w:rPr>
                <w:sz w:val="26"/>
                <w:szCs w:val="26"/>
              </w:rPr>
            </w:pPr>
            <w:r w:rsidRPr="00E7064B">
              <w:rPr>
                <w:color w:val="000000"/>
                <w:sz w:val="26"/>
                <w:szCs w:val="26"/>
                <w:lang w:eastAsia="vi-VN"/>
              </w:rPr>
              <w:lastRenderedPageBreak/>
              <w:t>- Ghi chép các thông s ố đo đạc đầy đủ, chính xác</w:t>
            </w:r>
          </w:p>
        </w:tc>
        <w:tc>
          <w:tcPr>
            <w:tcW w:w="4819"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275F76">
            <w:pPr>
              <w:pStyle w:val="BodyText"/>
              <w:shd w:val="clear" w:color="auto" w:fill="auto"/>
              <w:spacing w:before="0" w:after="0" w:line="394" w:lineRule="exact"/>
              <w:ind w:firstLine="0"/>
              <w:jc w:val="both"/>
              <w:rPr>
                <w:sz w:val="26"/>
                <w:szCs w:val="26"/>
              </w:rPr>
            </w:pPr>
            <w:r w:rsidRPr="00E7064B">
              <w:rPr>
                <w:color w:val="000000"/>
                <w:sz w:val="26"/>
                <w:szCs w:val="26"/>
                <w:lang w:eastAsia="vi-VN"/>
              </w:rPr>
              <w:t xml:space="preserve">- Kiêm tra số liệu đo được </w:t>
            </w:r>
            <w:r w:rsidR="003C7D54">
              <w:rPr>
                <w:color w:val="000000"/>
                <w:sz w:val="26"/>
                <w:szCs w:val="26"/>
                <w:lang w:eastAsia="vi-VN"/>
              </w:rPr>
              <w:t>THỰC</w:t>
            </w:r>
            <w:r w:rsidRPr="00E7064B">
              <w:rPr>
                <w:color w:val="000000"/>
                <w:sz w:val="26"/>
                <w:szCs w:val="26"/>
                <w:lang w:eastAsia="vi-VN"/>
              </w:rPr>
              <w:t xml:space="preserve"> tê được tổng hợp trong sổ ghi chép</w:t>
            </w:r>
          </w:p>
        </w:tc>
      </w:tr>
      <w:tr w:rsidR="00275F76" w:rsidRPr="00E7064B" w:rsidTr="003C7D54">
        <w:tblPrEx>
          <w:tblCellMar>
            <w:top w:w="0" w:type="dxa"/>
            <w:left w:w="0" w:type="dxa"/>
            <w:bottom w:w="0" w:type="dxa"/>
            <w:right w:w="0" w:type="dxa"/>
          </w:tblCellMar>
        </w:tblPrEx>
        <w:trPr>
          <w:trHeight w:hRule="exact" w:val="1747"/>
        </w:trPr>
        <w:tc>
          <w:tcPr>
            <w:tcW w:w="4395" w:type="dxa"/>
            <w:tcBorders>
              <w:top w:val="single" w:sz="4" w:space="0" w:color="auto"/>
              <w:left w:val="single" w:sz="4" w:space="0" w:color="auto"/>
              <w:bottom w:val="single" w:sz="4" w:space="0" w:color="auto"/>
              <w:right w:val="nil"/>
            </w:tcBorders>
            <w:shd w:val="clear" w:color="auto" w:fill="FFFFFF"/>
          </w:tcPr>
          <w:p w:rsidR="00275F76" w:rsidRPr="00E7064B" w:rsidRDefault="00275F76" w:rsidP="00275F76">
            <w:pPr>
              <w:pStyle w:val="BodyText"/>
              <w:shd w:val="clear" w:color="auto" w:fill="auto"/>
              <w:spacing w:before="0" w:after="0" w:line="394" w:lineRule="exact"/>
              <w:ind w:firstLine="0"/>
              <w:jc w:val="both"/>
              <w:rPr>
                <w:sz w:val="26"/>
                <w:szCs w:val="26"/>
              </w:rPr>
            </w:pPr>
            <w:r w:rsidRPr="00E7064B">
              <w:rPr>
                <w:color w:val="000000"/>
                <w:sz w:val="26"/>
                <w:szCs w:val="26"/>
                <w:lang w:eastAsia="vi-VN"/>
              </w:rPr>
              <w:t>- Xác định đúng nguyên nhân sai lệch các thông số và cài đặt, hiệu chỉnh lại các thông số sai lệch đạt yêu cầu kỹ thuật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275F76" w:rsidRPr="00E7064B" w:rsidRDefault="00275F76" w:rsidP="00E82D8F">
            <w:pPr>
              <w:pStyle w:val="BodyText"/>
              <w:numPr>
                <w:ilvl w:val="0"/>
                <w:numId w:val="52"/>
              </w:numPr>
              <w:shd w:val="clear" w:color="auto" w:fill="auto"/>
              <w:tabs>
                <w:tab w:val="left" w:pos="154"/>
              </w:tabs>
              <w:spacing w:before="0" w:after="180" w:line="230" w:lineRule="exact"/>
              <w:ind w:firstLine="0"/>
              <w:jc w:val="both"/>
              <w:rPr>
                <w:sz w:val="26"/>
                <w:szCs w:val="26"/>
              </w:rPr>
            </w:pPr>
            <w:r w:rsidRPr="00E7064B">
              <w:rPr>
                <w:color w:val="000000"/>
                <w:sz w:val="26"/>
                <w:szCs w:val="26"/>
                <w:lang w:eastAsia="vi-VN"/>
              </w:rPr>
              <w:t>Phỏng vân trực tiêp</w:t>
            </w:r>
          </w:p>
          <w:p w:rsidR="00275F76" w:rsidRPr="00E7064B" w:rsidRDefault="00275F76" w:rsidP="00E82D8F">
            <w:pPr>
              <w:pStyle w:val="BodyText"/>
              <w:numPr>
                <w:ilvl w:val="0"/>
                <w:numId w:val="52"/>
              </w:numPr>
              <w:shd w:val="clear" w:color="auto" w:fill="auto"/>
              <w:tabs>
                <w:tab w:val="left" w:pos="240"/>
              </w:tabs>
              <w:spacing w:before="180" w:after="0" w:line="394" w:lineRule="exact"/>
              <w:ind w:firstLine="0"/>
              <w:jc w:val="both"/>
              <w:rPr>
                <w:sz w:val="26"/>
                <w:szCs w:val="26"/>
              </w:rPr>
            </w:pPr>
            <w:r w:rsidRPr="00E7064B">
              <w:rPr>
                <w:color w:val="000000"/>
                <w:sz w:val="26"/>
                <w:szCs w:val="26"/>
                <w:lang w:eastAsia="vi-VN"/>
              </w:rPr>
              <w:t>Quan sát, ki êm tra trực tiêp quá trình cài đặt các thông số</w:t>
            </w:r>
          </w:p>
        </w:tc>
      </w:tr>
    </w:tbl>
    <w:p w:rsidR="00275F76" w:rsidRPr="00E7064B" w:rsidRDefault="00275F76" w:rsidP="00275F76">
      <w:pPr>
        <w:rPr>
          <w:rFonts w:ascii="Times New Roman" w:hAnsi="Times New Roman" w:cs="Times New Roman"/>
          <w:sz w:val="26"/>
          <w:szCs w:val="26"/>
        </w:rPr>
      </w:pPr>
    </w:p>
    <w:p w:rsidR="00275F76" w:rsidRDefault="00275F76" w:rsidP="00275F76">
      <w:pPr>
        <w:rPr>
          <w:rFonts w:ascii="Times New Roman" w:hAnsi="Times New Roman" w:cs="Times New Roman"/>
          <w:sz w:val="26"/>
          <w:szCs w:val="26"/>
        </w:rPr>
      </w:pPr>
    </w:p>
    <w:p w:rsidR="003C7D54" w:rsidRPr="00E7064B" w:rsidRDefault="003C7D54" w:rsidP="00275F76">
      <w:pPr>
        <w:rPr>
          <w:rFonts w:ascii="Times New Roman" w:hAnsi="Times New Roman" w:cs="Times New Roman"/>
          <w:sz w:val="26"/>
          <w:szCs w:val="26"/>
        </w:rPr>
      </w:pPr>
    </w:p>
    <w:p w:rsidR="00275F76" w:rsidRPr="00E7064B" w:rsidRDefault="00275F76" w:rsidP="00275F76">
      <w:pPr>
        <w:pStyle w:val="BodyText"/>
        <w:shd w:val="clear" w:color="auto" w:fill="auto"/>
        <w:spacing w:before="0" w:after="59" w:line="230" w:lineRule="exact"/>
        <w:ind w:left="160" w:firstLine="0"/>
        <w:jc w:val="center"/>
        <w:rPr>
          <w:sz w:val="26"/>
          <w:szCs w:val="26"/>
        </w:rPr>
      </w:pPr>
      <w:r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w:t>
      </w:r>
    </w:p>
    <w:p w:rsidR="00275F76" w:rsidRPr="00E7064B" w:rsidRDefault="00275F76" w:rsidP="00275F76">
      <w:pPr>
        <w:pStyle w:val="BodyText"/>
        <w:shd w:val="clear" w:color="auto" w:fill="auto"/>
        <w:spacing w:before="0" w:after="0" w:line="394" w:lineRule="exact"/>
        <w:ind w:left="2160" w:right="180"/>
        <w:rPr>
          <w:sz w:val="26"/>
          <w:szCs w:val="26"/>
        </w:rPr>
      </w:pPr>
      <w:r w:rsidRPr="00E7064B">
        <w:rPr>
          <w:rStyle w:val="BodyTextChar1"/>
          <w:color w:val="000000"/>
          <w:sz w:val="26"/>
          <w:szCs w:val="26"/>
          <w:lang w:eastAsia="vi-VN"/>
        </w:rPr>
        <w:t>Tên Công việc: KIỂM TRA TÌNH TRẠNG CÁCH NHIỆT TRÊN THIẾT BỊ VÀ HỆ THỐNG</w:t>
      </w:r>
    </w:p>
    <w:p w:rsidR="00275F76" w:rsidRPr="00E7064B" w:rsidRDefault="00275F76" w:rsidP="00275F76">
      <w:pPr>
        <w:pStyle w:val="BodyText"/>
        <w:shd w:val="clear" w:color="auto" w:fill="auto"/>
        <w:spacing w:before="0" w:after="156" w:line="230" w:lineRule="exact"/>
        <w:ind w:left="20" w:firstLine="0"/>
        <w:rPr>
          <w:sz w:val="26"/>
          <w:szCs w:val="26"/>
        </w:rPr>
      </w:pPr>
      <w:r w:rsidRPr="00E7064B">
        <w:rPr>
          <w:rStyle w:val="BodyTextChar1"/>
          <w:color w:val="000000"/>
          <w:sz w:val="26"/>
          <w:szCs w:val="26"/>
          <w:lang w:eastAsia="vi-VN"/>
        </w:rPr>
        <w:t>Mã số Công việc: D02</w:t>
      </w:r>
    </w:p>
    <w:p w:rsidR="00275F76" w:rsidRPr="003C7D54" w:rsidRDefault="00275F76" w:rsidP="00E82D8F">
      <w:pPr>
        <w:pStyle w:val="BodyText"/>
        <w:numPr>
          <w:ilvl w:val="0"/>
          <w:numId w:val="53"/>
        </w:numPr>
        <w:shd w:val="clear" w:color="auto" w:fill="auto"/>
        <w:tabs>
          <w:tab w:val="left" w:pos="217"/>
        </w:tabs>
        <w:spacing w:before="0" w:after="10" w:line="230" w:lineRule="exact"/>
        <w:ind w:left="20" w:firstLine="0"/>
        <w:rPr>
          <w:b/>
          <w:sz w:val="26"/>
          <w:szCs w:val="26"/>
          <w:u w:val="single"/>
        </w:rPr>
      </w:pPr>
      <w:r w:rsidRPr="003C7D54">
        <w:rPr>
          <w:rStyle w:val="BodyTextChar1"/>
          <w:b/>
          <w:color w:val="000000"/>
          <w:sz w:val="26"/>
          <w:szCs w:val="26"/>
          <w:u w:val="single"/>
          <w:lang w:eastAsia="vi-VN"/>
        </w:rPr>
        <w:t>MÔ TẢ CÔNG VIỆC</w:t>
      </w:r>
    </w:p>
    <w:p w:rsidR="00275F76" w:rsidRPr="00E7064B" w:rsidRDefault="00275F76" w:rsidP="00275F76">
      <w:pPr>
        <w:pStyle w:val="BodyText"/>
        <w:numPr>
          <w:ilvl w:val="0"/>
          <w:numId w:val="2"/>
        </w:numPr>
        <w:shd w:val="clear" w:color="auto" w:fill="auto"/>
        <w:tabs>
          <w:tab w:val="left" w:pos="198"/>
        </w:tabs>
        <w:spacing w:before="0" w:after="0" w:line="389" w:lineRule="exact"/>
        <w:ind w:left="20" w:right="180" w:firstLine="0"/>
        <w:rPr>
          <w:sz w:val="26"/>
          <w:szCs w:val="26"/>
        </w:rPr>
      </w:pPr>
      <w:r w:rsidRPr="00E7064B">
        <w:rPr>
          <w:rStyle w:val="BodyTextChar1"/>
          <w:color w:val="000000"/>
          <w:sz w:val="26"/>
          <w:szCs w:val="26"/>
          <w:lang w:eastAsia="vi-VN"/>
        </w:rPr>
        <w:t>Quan sát và xác định các vị trí hư hỏng của lớp cách nhiệt và bảo ôn trong hệ thống máy lạnh</w:t>
      </w:r>
    </w:p>
    <w:p w:rsidR="00275F76" w:rsidRPr="003C7D54" w:rsidRDefault="00275F76" w:rsidP="00E82D8F">
      <w:pPr>
        <w:pStyle w:val="BodyText"/>
        <w:numPr>
          <w:ilvl w:val="0"/>
          <w:numId w:val="53"/>
        </w:numPr>
        <w:shd w:val="clear" w:color="auto" w:fill="auto"/>
        <w:tabs>
          <w:tab w:val="left" w:pos="313"/>
        </w:tabs>
        <w:spacing w:before="0" w:after="54" w:line="230" w:lineRule="exact"/>
        <w:ind w:left="20" w:firstLine="0"/>
        <w:rPr>
          <w:b/>
          <w:sz w:val="26"/>
          <w:szCs w:val="26"/>
          <w:u w:val="single"/>
        </w:rPr>
      </w:pPr>
      <w:r w:rsidRPr="003C7D54">
        <w:rPr>
          <w:rStyle w:val="BodyTextChar1"/>
          <w:b/>
          <w:color w:val="000000"/>
          <w:sz w:val="26"/>
          <w:szCs w:val="26"/>
          <w:u w:val="single"/>
          <w:lang w:eastAsia="vi-VN"/>
        </w:rPr>
        <w:t xml:space="preserve">CÁC TIÊU CHÍ </w:t>
      </w:r>
      <w:r w:rsidR="003C7D54" w:rsidRPr="003C7D54">
        <w:rPr>
          <w:rStyle w:val="BodyTextChar1"/>
          <w:b/>
          <w:color w:val="000000"/>
          <w:sz w:val="26"/>
          <w:szCs w:val="26"/>
          <w:u w:val="single"/>
          <w:lang w:eastAsia="vi-VN"/>
        </w:rPr>
        <w:t>THỰC</w:t>
      </w:r>
      <w:r w:rsidRPr="003C7D54">
        <w:rPr>
          <w:rStyle w:val="BodyTextChar1"/>
          <w:b/>
          <w:color w:val="000000"/>
          <w:sz w:val="26"/>
          <w:szCs w:val="26"/>
          <w:u w:val="single"/>
          <w:lang w:eastAsia="vi-VN"/>
        </w:rPr>
        <w:t xml:space="preserve"> </w:t>
      </w:r>
      <w:r w:rsidR="003C7D54">
        <w:rPr>
          <w:rStyle w:val="BodytextSmallCaps"/>
          <w:b/>
          <w:color w:val="000000"/>
          <w:sz w:val="26"/>
          <w:szCs w:val="26"/>
          <w:u w:val="single"/>
          <w:lang w:eastAsia="vi-VN"/>
        </w:rPr>
        <w:t>HIỆN</w:t>
      </w:r>
    </w:p>
    <w:p w:rsidR="00275F76" w:rsidRPr="00E7064B" w:rsidRDefault="00275F76" w:rsidP="00275F76">
      <w:pPr>
        <w:pStyle w:val="BodyText"/>
        <w:numPr>
          <w:ilvl w:val="0"/>
          <w:numId w:val="2"/>
        </w:numPr>
        <w:shd w:val="clear" w:color="auto" w:fill="auto"/>
        <w:tabs>
          <w:tab w:val="left" w:pos="183"/>
        </w:tabs>
        <w:spacing w:before="0" w:after="0" w:line="394" w:lineRule="exact"/>
        <w:ind w:left="20" w:right="180" w:firstLine="0"/>
        <w:rPr>
          <w:sz w:val="26"/>
          <w:szCs w:val="26"/>
        </w:rPr>
      </w:pPr>
      <w:r w:rsidRPr="00E7064B">
        <w:rPr>
          <w:rStyle w:val="BodyTextChar1"/>
          <w:color w:val="000000"/>
          <w:sz w:val="26"/>
          <w:szCs w:val="26"/>
          <w:lang w:eastAsia="vi-VN"/>
        </w:rPr>
        <w:t>Quan sát và xác định được các vị trí bọc cách nhiệt và bảo ôn trong hệ thống máy lạnh</w:t>
      </w:r>
    </w:p>
    <w:p w:rsidR="00275F76" w:rsidRPr="00E7064B" w:rsidRDefault="00275F76" w:rsidP="00275F76">
      <w:pPr>
        <w:pStyle w:val="BodyText"/>
        <w:numPr>
          <w:ilvl w:val="0"/>
          <w:numId w:val="2"/>
        </w:numPr>
        <w:shd w:val="clear" w:color="auto" w:fill="auto"/>
        <w:tabs>
          <w:tab w:val="left" w:pos="183"/>
        </w:tabs>
        <w:spacing w:before="0" w:after="0" w:line="389" w:lineRule="exact"/>
        <w:ind w:left="20" w:right="180" w:firstLine="0"/>
        <w:rPr>
          <w:sz w:val="26"/>
          <w:szCs w:val="26"/>
        </w:rPr>
      </w:pPr>
      <w:r w:rsidRPr="00E7064B">
        <w:rPr>
          <w:rStyle w:val="BodyTextChar1"/>
          <w:color w:val="000000"/>
          <w:sz w:val="26"/>
          <w:szCs w:val="26"/>
          <w:lang w:eastAsia="vi-VN"/>
        </w:rPr>
        <w:t>Xác định những vị trí hư hỏng của lớp cách nhiệt và bảo ôn trong hệ thống máy lạnh</w:t>
      </w:r>
    </w:p>
    <w:p w:rsidR="00275F76" w:rsidRPr="003C7D54" w:rsidRDefault="00275F76" w:rsidP="00E82D8F">
      <w:pPr>
        <w:pStyle w:val="BodyText"/>
        <w:numPr>
          <w:ilvl w:val="0"/>
          <w:numId w:val="53"/>
        </w:numPr>
        <w:shd w:val="clear" w:color="auto" w:fill="auto"/>
        <w:tabs>
          <w:tab w:val="left" w:pos="399"/>
        </w:tabs>
        <w:spacing w:before="0" w:after="0" w:line="230" w:lineRule="exact"/>
        <w:ind w:left="20" w:firstLine="0"/>
        <w:rPr>
          <w:b/>
          <w:sz w:val="26"/>
          <w:szCs w:val="26"/>
          <w:u w:val="single"/>
        </w:rPr>
      </w:pPr>
      <w:r w:rsidRPr="003C7D54">
        <w:rPr>
          <w:rStyle w:val="BodyTextChar1"/>
          <w:b/>
          <w:color w:val="000000"/>
          <w:sz w:val="26"/>
          <w:szCs w:val="26"/>
          <w:u w:val="single"/>
          <w:lang w:eastAsia="vi-VN"/>
        </w:rPr>
        <w:t>CÁC KỸ NĂNG VÀ KIẾN THỨC THIẾT YẾU</w:t>
      </w:r>
    </w:p>
    <w:p w:rsidR="00275F76" w:rsidRPr="00E7064B" w:rsidRDefault="00275F76" w:rsidP="00E82D8F">
      <w:pPr>
        <w:pStyle w:val="BodyText"/>
        <w:numPr>
          <w:ilvl w:val="0"/>
          <w:numId w:val="54"/>
        </w:numPr>
        <w:shd w:val="clear" w:color="auto" w:fill="auto"/>
        <w:tabs>
          <w:tab w:val="left" w:pos="265"/>
        </w:tabs>
        <w:spacing w:before="0" w:after="0" w:line="466" w:lineRule="exact"/>
        <w:ind w:left="20" w:firstLine="0"/>
        <w:rPr>
          <w:sz w:val="26"/>
          <w:szCs w:val="26"/>
        </w:rPr>
      </w:pPr>
      <w:r w:rsidRPr="00E7064B">
        <w:rPr>
          <w:rStyle w:val="BodyTextChar1"/>
          <w:color w:val="000000"/>
          <w:sz w:val="26"/>
          <w:szCs w:val="26"/>
          <w:lang w:eastAsia="vi-VN"/>
        </w:rPr>
        <w:t>Kỹ năng</w:t>
      </w:r>
    </w:p>
    <w:p w:rsidR="00275F76" w:rsidRPr="00E7064B" w:rsidRDefault="00275F76" w:rsidP="00275F76">
      <w:pPr>
        <w:pStyle w:val="BodyText"/>
        <w:numPr>
          <w:ilvl w:val="0"/>
          <w:numId w:val="2"/>
        </w:numPr>
        <w:shd w:val="clear" w:color="auto" w:fill="auto"/>
        <w:tabs>
          <w:tab w:val="left" w:pos="178"/>
        </w:tabs>
        <w:spacing w:before="0" w:after="0" w:line="466" w:lineRule="exact"/>
        <w:ind w:left="20" w:firstLine="0"/>
        <w:rPr>
          <w:sz w:val="26"/>
          <w:szCs w:val="26"/>
        </w:rPr>
      </w:pPr>
      <w:r w:rsidRPr="00E7064B">
        <w:rPr>
          <w:rStyle w:val="BodyTextChar1"/>
          <w:color w:val="000000"/>
          <w:sz w:val="26"/>
          <w:szCs w:val="26"/>
          <w:lang w:eastAsia="vi-VN"/>
        </w:rPr>
        <w:t>Sử dụng thành thạo các dụng cụ: kìm, kéo, dao cắt, đèn pin, thang.</w:t>
      </w:r>
    </w:p>
    <w:p w:rsidR="00275F76" w:rsidRPr="00E7064B" w:rsidRDefault="00275F76" w:rsidP="00275F76">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Xác định được vị trí bọc cách nhiệt, bảo ôn trong hệ thống máy lạnh</w:t>
      </w:r>
    </w:p>
    <w:p w:rsidR="00275F76" w:rsidRPr="00E7064B" w:rsidRDefault="00275F76" w:rsidP="00E82D8F">
      <w:pPr>
        <w:pStyle w:val="BodyText"/>
        <w:numPr>
          <w:ilvl w:val="0"/>
          <w:numId w:val="54"/>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275F76" w:rsidRPr="00E7064B" w:rsidRDefault="00275F76" w:rsidP="00275F76">
      <w:pPr>
        <w:pStyle w:val="BodyText"/>
        <w:numPr>
          <w:ilvl w:val="0"/>
          <w:numId w:val="2"/>
        </w:numPr>
        <w:shd w:val="clear" w:color="auto" w:fill="auto"/>
        <w:tabs>
          <w:tab w:val="left" w:pos="169"/>
        </w:tabs>
        <w:spacing w:before="0" w:after="0" w:line="466" w:lineRule="exact"/>
        <w:ind w:left="20" w:right="180" w:firstLine="0"/>
        <w:rPr>
          <w:sz w:val="26"/>
          <w:szCs w:val="26"/>
        </w:rPr>
      </w:pPr>
      <w:r w:rsidRPr="00E7064B">
        <w:rPr>
          <w:rStyle w:val="BodyTextChar1"/>
          <w:color w:val="000000"/>
          <w:sz w:val="26"/>
          <w:szCs w:val="26"/>
          <w:lang w:eastAsia="vi-VN"/>
        </w:rPr>
        <w:t>Phương pháp bọc cách nhiệt, bảo ôn đường ống trong hệ thống lạnh -Vật liệu cách nhiệt, cách ẩm trong hệ thống máy lạnh</w:t>
      </w:r>
    </w:p>
    <w:p w:rsidR="00275F76" w:rsidRPr="003C7D54" w:rsidRDefault="00275F76" w:rsidP="00E82D8F">
      <w:pPr>
        <w:pStyle w:val="BodyText"/>
        <w:numPr>
          <w:ilvl w:val="0"/>
          <w:numId w:val="53"/>
        </w:numPr>
        <w:shd w:val="clear" w:color="auto" w:fill="auto"/>
        <w:tabs>
          <w:tab w:val="left" w:pos="385"/>
        </w:tabs>
        <w:spacing w:before="0" w:after="132" w:line="230" w:lineRule="exact"/>
        <w:ind w:left="20" w:firstLine="0"/>
        <w:rPr>
          <w:b/>
          <w:sz w:val="26"/>
          <w:szCs w:val="26"/>
          <w:u w:val="single"/>
        </w:rPr>
      </w:pPr>
      <w:r w:rsidRPr="003C7D54">
        <w:rPr>
          <w:rStyle w:val="BodyTextChar1"/>
          <w:b/>
          <w:color w:val="000000"/>
          <w:sz w:val="26"/>
          <w:szCs w:val="26"/>
          <w:u w:val="single"/>
          <w:lang w:eastAsia="vi-VN"/>
        </w:rPr>
        <w:t xml:space="preserve">CÁC ĐIỀU KIỆN </w:t>
      </w:r>
      <w:r w:rsidR="003C7D54" w:rsidRPr="003C7D54">
        <w:rPr>
          <w:rStyle w:val="BodyTextChar1"/>
          <w:b/>
          <w:color w:val="000000"/>
          <w:sz w:val="26"/>
          <w:szCs w:val="26"/>
          <w:u w:val="single"/>
          <w:lang w:eastAsia="vi-VN"/>
        </w:rPr>
        <w:t>THỰC</w:t>
      </w:r>
      <w:r w:rsidRPr="003C7D54">
        <w:rPr>
          <w:rStyle w:val="BodyTextChar1"/>
          <w:b/>
          <w:color w:val="000000"/>
          <w:sz w:val="26"/>
          <w:szCs w:val="26"/>
          <w:u w:val="single"/>
          <w:lang w:eastAsia="vi-VN"/>
        </w:rPr>
        <w:t xml:space="preserve"> HIỆN CÔNG VIỆC</w:t>
      </w:r>
    </w:p>
    <w:p w:rsidR="00275F76" w:rsidRPr="00E7064B" w:rsidRDefault="00275F76" w:rsidP="00275F76">
      <w:pPr>
        <w:pStyle w:val="BodyText"/>
        <w:numPr>
          <w:ilvl w:val="0"/>
          <w:numId w:val="2"/>
        </w:numPr>
        <w:shd w:val="clear" w:color="auto" w:fill="auto"/>
        <w:tabs>
          <w:tab w:val="left" w:pos="174"/>
        </w:tabs>
        <w:spacing w:before="0" w:after="185" w:line="230" w:lineRule="exact"/>
        <w:ind w:left="20" w:firstLine="0"/>
        <w:rPr>
          <w:sz w:val="26"/>
          <w:szCs w:val="26"/>
        </w:rPr>
      </w:pPr>
      <w:r w:rsidRPr="00E7064B">
        <w:rPr>
          <w:rStyle w:val="BodyTextChar1"/>
          <w:color w:val="000000"/>
          <w:sz w:val="26"/>
          <w:szCs w:val="26"/>
          <w:lang w:eastAsia="vi-VN"/>
        </w:rPr>
        <w:t>Các dụng cụ: thước, dao, đèn pin, thang • • •</w:t>
      </w:r>
    </w:p>
    <w:p w:rsidR="00275F76" w:rsidRPr="00E7064B" w:rsidRDefault="00275F76" w:rsidP="00275F76">
      <w:pPr>
        <w:pStyle w:val="BodyText"/>
        <w:numPr>
          <w:ilvl w:val="0"/>
          <w:numId w:val="2"/>
        </w:numPr>
        <w:shd w:val="clear" w:color="auto" w:fill="auto"/>
        <w:tabs>
          <w:tab w:val="left" w:pos="178"/>
        </w:tabs>
        <w:spacing w:before="0" w:after="0" w:line="230" w:lineRule="exact"/>
        <w:ind w:left="20" w:firstLine="0"/>
        <w:rPr>
          <w:sz w:val="26"/>
          <w:szCs w:val="26"/>
        </w:rPr>
      </w:pPr>
      <w:r w:rsidRPr="00E7064B">
        <w:rPr>
          <w:rStyle w:val="BodyTextChar1"/>
          <w:color w:val="000000"/>
          <w:sz w:val="26"/>
          <w:szCs w:val="26"/>
          <w:lang w:eastAsia="vi-VN"/>
        </w:rPr>
        <w:t>Sơ đồ nguyên lý máy lạnh</w:t>
      </w:r>
    </w:p>
    <w:p w:rsidR="00275F76" w:rsidRPr="00E7064B" w:rsidRDefault="00275F76" w:rsidP="00E82D8F">
      <w:pPr>
        <w:pStyle w:val="Tablecaption0"/>
        <w:numPr>
          <w:ilvl w:val="0"/>
          <w:numId w:val="55"/>
        </w:numPr>
        <w:shd w:val="clear" w:color="auto" w:fill="auto"/>
        <w:tabs>
          <w:tab w:val="left" w:pos="144"/>
        </w:tabs>
        <w:spacing w:after="156" w:line="230" w:lineRule="exact"/>
        <w:rPr>
          <w:sz w:val="26"/>
          <w:szCs w:val="26"/>
        </w:rPr>
      </w:pPr>
      <w:r w:rsidRPr="00E7064B">
        <w:rPr>
          <w:rStyle w:val="Tablecaption"/>
          <w:color w:val="000000"/>
          <w:sz w:val="26"/>
          <w:szCs w:val="26"/>
          <w:lang w:eastAsia="vi-VN"/>
        </w:rPr>
        <w:t>Nhật ký vận hành máy l ạnh</w:t>
      </w:r>
    </w:p>
    <w:p w:rsidR="00275F76" w:rsidRPr="003C7D54" w:rsidRDefault="00275F76" w:rsidP="00E82D8F">
      <w:pPr>
        <w:pStyle w:val="Tablecaption0"/>
        <w:numPr>
          <w:ilvl w:val="0"/>
          <w:numId w:val="56"/>
        </w:numPr>
        <w:shd w:val="clear" w:color="auto" w:fill="auto"/>
        <w:tabs>
          <w:tab w:val="left" w:pos="278"/>
        </w:tabs>
        <w:spacing w:line="230" w:lineRule="exact"/>
        <w:rPr>
          <w:b/>
          <w:sz w:val="26"/>
          <w:szCs w:val="26"/>
          <w:u w:val="single"/>
        </w:rPr>
      </w:pPr>
      <w:r w:rsidRPr="003C7D54">
        <w:rPr>
          <w:rStyle w:val="Tablecaption"/>
          <w:b/>
          <w:color w:val="000000"/>
          <w:sz w:val="26"/>
          <w:szCs w:val="26"/>
          <w:u w:val="single"/>
          <w:lang w:eastAsia="vi-VN"/>
        </w:rPr>
        <w:t>TIÊU CHÍ VÀ CÁCH TH ỨC ĐÁNH GIÁ KỸ NĂNG</w:t>
      </w:r>
      <w:r w:rsidR="003C7D54" w:rsidRPr="003C7D54">
        <w:rPr>
          <w:rStyle w:val="Tablecaption"/>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38"/>
        <w:gridCol w:w="4238"/>
      </w:tblGrid>
      <w:tr w:rsidR="00275F76" w:rsidRPr="00E7064B" w:rsidTr="00275F76">
        <w:tblPrEx>
          <w:tblCellMar>
            <w:top w:w="0" w:type="dxa"/>
            <w:left w:w="0" w:type="dxa"/>
            <w:bottom w:w="0" w:type="dxa"/>
            <w:right w:w="0" w:type="dxa"/>
          </w:tblCellMar>
        </w:tblPrEx>
        <w:trPr>
          <w:trHeight w:hRule="exact" w:val="317"/>
        </w:trPr>
        <w:tc>
          <w:tcPr>
            <w:tcW w:w="4238" w:type="dxa"/>
            <w:tcBorders>
              <w:top w:val="single" w:sz="4" w:space="0" w:color="auto"/>
              <w:left w:val="single" w:sz="4" w:space="0" w:color="auto"/>
              <w:bottom w:val="nil"/>
              <w:right w:val="nil"/>
            </w:tcBorders>
            <w:shd w:val="clear" w:color="auto" w:fill="FFFFFF"/>
          </w:tcPr>
          <w:p w:rsidR="00275F76" w:rsidRPr="00E7064B" w:rsidRDefault="00275F76" w:rsidP="00275F76">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rri*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275F76" w:rsidRPr="00E7064B" w:rsidRDefault="00275F76" w:rsidP="00275F76">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275F76">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75F76" w:rsidRPr="00E7064B" w:rsidTr="00275F76">
        <w:tblPrEx>
          <w:tblCellMar>
            <w:top w:w="0" w:type="dxa"/>
            <w:left w:w="0" w:type="dxa"/>
            <w:bottom w:w="0" w:type="dxa"/>
            <w:right w:w="0" w:type="dxa"/>
          </w:tblCellMar>
        </w:tblPrEx>
        <w:trPr>
          <w:trHeight w:hRule="exact" w:val="946"/>
        </w:trPr>
        <w:tc>
          <w:tcPr>
            <w:tcW w:w="4238" w:type="dxa"/>
            <w:tcBorders>
              <w:top w:val="single" w:sz="4" w:space="0" w:color="auto"/>
              <w:left w:val="single" w:sz="4" w:space="0" w:color="auto"/>
              <w:bottom w:val="nil"/>
              <w:right w:val="nil"/>
            </w:tcBorders>
            <w:shd w:val="clear" w:color="auto" w:fill="FFFFFF"/>
          </w:tcPr>
          <w:p w:rsidR="00275F76" w:rsidRPr="00E7064B" w:rsidRDefault="00275F76" w:rsidP="00275F76">
            <w:pPr>
              <w:pStyle w:val="BodyText"/>
              <w:shd w:val="clear" w:color="auto" w:fill="auto"/>
              <w:spacing w:before="0" w:after="0" w:line="389" w:lineRule="exact"/>
              <w:ind w:firstLine="0"/>
              <w:jc w:val="both"/>
              <w:rPr>
                <w:sz w:val="26"/>
                <w:szCs w:val="26"/>
              </w:rPr>
            </w:pPr>
            <w:r w:rsidRPr="00E7064B">
              <w:rPr>
                <w:color w:val="000000"/>
                <w:sz w:val="26"/>
                <w:szCs w:val="26"/>
                <w:lang w:eastAsia="vi-VN"/>
              </w:rPr>
              <w:t>- Xác định đúng vật liệu bảo ôn, cách nhiệt trong hệ thống lạnh</w:t>
            </w:r>
          </w:p>
        </w:tc>
        <w:tc>
          <w:tcPr>
            <w:tcW w:w="4238" w:type="dxa"/>
            <w:tcBorders>
              <w:top w:val="single" w:sz="4" w:space="0" w:color="auto"/>
              <w:left w:val="single" w:sz="4" w:space="0" w:color="auto"/>
              <w:bottom w:val="nil"/>
              <w:right w:val="single" w:sz="4" w:space="0" w:color="auto"/>
            </w:tcBorders>
            <w:shd w:val="clear" w:color="auto" w:fill="FFFFFF"/>
          </w:tcPr>
          <w:p w:rsidR="00275F76" w:rsidRPr="00E7064B" w:rsidRDefault="00275F76" w:rsidP="00275F76">
            <w:pPr>
              <w:pStyle w:val="BodyText"/>
              <w:shd w:val="clear" w:color="auto" w:fill="auto"/>
              <w:spacing w:before="0" w:after="0" w:line="230" w:lineRule="exact"/>
              <w:ind w:firstLine="0"/>
              <w:jc w:val="both"/>
              <w:rPr>
                <w:sz w:val="26"/>
                <w:szCs w:val="26"/>
              </w:rPr>
            </w:pPr>
            <w:r w:rsidRPr="00E7064B">
              <w:rPr>
                <w:color w:val="000000"/>
                <w:sz w:val="26"/>
                <w:szCs w:val="26"/>
                <w:lang w:eastAsia="vi-VN"/>
              </w:rPr>
              <w:t>- Phỏng vân</w:t>
            </w:r>
          </w:p>
        </w:tc>
      </w:tr>
      <w:tr w:rsidR="00275F76" w:rsidRPr="00E7064B" w:rsidTr="00275F76">
        <w:tblPrEx>
          <w:tblCellMar>
            <w:top w:w="0" w:type="dxa"/>
            <w:left w:w="0" w:type="dxa"/>
            <w:bottom w:w="0" w:type="dxa"/>
            <w:right w:w="0" w:type="dxa"/>
          </w:tblCellMar>
        </w:tblPrEx>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275F76" w:rsidRPr="00E7064B" w:rsidRDefault="00275F76" w:rsidP="00275F76">
            <w:pPr>
              <w:pStyle w:val="BodyText"/>
              <w:shd w:val="clear" w:color="auto" w:fill="auto"/>
              <w:spacing w:before="0" w:after="0" w:line="394" w:lineRule="exact"/>
              <w:ind w:firstLine="0"/>
              <w:jc w:val="both"/>
              <w:rPr>
                <w:sz w:val="26"/>
                <w:szCs w:val="26"/>
              </w:rPr>
            </w:pPr>
            <w:r w:rsidRPr="00E7064B">
              <w:rPr>
                <w:color w:val="000000"/>
                <w:sz w:val="26"/>
                <w:szCs w:val="26"/>
                <w:lang w:eastAsia="vi-VN"/>
              </w:rPr>
              <w:lastRenderedPageBreak/>
              <w:t>- Xác định chính xác vị trí hư hỏng và sửa chữa, thay thế lớp cách nhiệt bảo ôn hư hỏng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75F76" w:rsidRPr="00E7064B" w:rsidRDefault="00275F76" w:rsidP="00275F76">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ki êm tra trực tiếp quá trình xác định vị trí hư hỏng và thay thế, sửa chữa</w:t>
            </w:r>
          </w:p>
        </w:tc>
      </w:tr>
    </w:tbl>
    <w:p w:rsidR="00275F76" w:rsidRPr="00E7064B" w:rsidRDefault="00275F76" w:rsidP="00275F76">
      <w:pPr>
        <w:rPr>
          <w:rFonts w:ascii="Times New Roman" w:hAnsi="Times New Roman" w:cs="Times New Roman"/>
          <w:sz w:val="26"/>
          <w:szCs w:val="26"/>
        </w:rPr>
      </w:pPr>
    </w:p>
    <w:p w:rsidR="00275F76" w:rsidRPr="00E7064B" w:rsidRDefault="00275F76" w:rsidP="00275F76">
      <w:pPr>
        <w:pStyle w:val="BodyText"/>
        <w:shd w:val="clear" w:color="auto" w:fill="auto"/>
        <w:spacing w:before="0" w:after="0" w:line="466" w:lineRule="exact"/>
        <w:ind w:left="20" w:right="1220" w:firstLine="1720"/>
        <w:rPr>
          <w:sz w:val="26"/>
          <w:szCs w:val="26"/>
        </w:rPr>
      </w:pPr>
      <w:r w:rsidRPr="00E7064B">
        <w:rPr>
          <w:rStyle w:val="BodyTextChar1"/>
          <w:color w:val="000000"/>
          <w:sz w:val="26"/>
          <w:szCs w:val="26"/>
          <w:lang w:eastAsia="vi-VN"/>
        </w:rPr>
        <w:t>TIÊU CHUẨN THỰC HIỆN CÔNG VIỆC Tên Công việc: KIỂM TRA RÒ RỈ MÔI CHẤT Mã số Công việc: D03</w:t>
      </w:r>
    </w:p>
    <w:p w:rsidR="00275F76" w:rsidRPr="003C7D54" w:rsidRDefault="00275F76" w:rsidP="00E82D8F">
      <w:pPr>
        <w:pStyle w:val="BodyText"/>
        <w:numPr>
          <w:ilvl w:val="0"/>
          <w:numId w:val="57"/>
        </w:numPr>
        <w:shd w:val="clear" w:color="auto" w:fill="auto"/>
        <w:tabs>
          <w:tab w:val="left" w:pos="217"/>
        </w:tabs>
        <w:spacing w:before="0" w:after="185" w:line="230" w:lineRule="exact"/>
        <w:ind w:left="20" w:firstLine="0"/>
        <w:rPr>
          <w:b/>
          <w:sz w:val="26"/>
          <w:szCs w:val="26"/>
          <w:u w:val="single"/>
        </w:rPr>
      </w:pPr>
      <w:r w:rsidRPr="003C7D54">
        <w:rPr>
          <w:rStyle w:val="BodyTextChar1"/>
          <w:b/>
          <w:color w:val="000000"/>
          <w:sz w:val="26"/>
          <w:szCs w:val="26"/>
          <w:u w:val="single"/>
          <w:lang w:eastAsia="vi-VN"/>
        </w:rPr>
        <w:t>MÔ TẢ CÔNG VIỆC</w:t>
      </w:r>
    </w:p>
    <w:p w:rsidR="00275F76" w:rsidRPr="00E7064B" w:rsidRDefault="00275F76" w:rsidP="00275F76">
      <w:pPr>
        <w:pStyle w:val="BodyText"/>
        <w:numPr>
          <w:ilvl w:val="0"/>
          <w:numId w:val="2"/>
        </w:numPr>
        <w:shd w:val="clear" w:color="auto" w:fill="auto"/>
        <w:tabs>
          <w:tab w:val="left" w:pos="164"/>
        </w:tabs>
        <w:spacing w:before="0" w:after="16" w:line="230" w:lineRule="exact"/>
        <w:ind w:left="20" w:firstLine="0"/>
        <w:rPr>
          <w:sz w:val="26"/>
          <w:szCs w:val="26"/>
        </w:rPr>
      </w:pPr>
      <w:r w:rsidRPr="00E7064B">
        <w:rPr>
          <w:rStyle w:val="BodyTextChar1"/>
          <w:color w:val="000000"/>
          <w:sz w:val="26"/>
          <w:szCs w:val="26"/>
          <w:lang w:eastAsia="vi-VN"/>
        </w:rPr>
        <w:t>Xác định loại môi chât và chọn thiêt bị, phương tiện dò tìm môi chât</w:t>
      </w:r>
    </w:p>
    <w:p w:rsidR="00275F76" w:rsidRPr="00E7064B" w:rsidRDefault="00275F76" w:rsidP="00275F76">
      <w:pPr>
        <w:pStyle w:val="BodyText"/>
        <w:numPr>
          <w:ilvl w:val="0"/>
          <w:numId w:val="2"/>
        </w:numPr>
        <w:shd w:val="clear" w:color="auto" w:fill="auto"/>
        <w:tabs>
          <w:tab w:val="left" w:pos="164"/>
        </w:tabs>
        <w:spacing w:before="0" w:after="0" w:line="442" w:lineRule="exact"/>
        <w:ind w:left="20" w:firstLine="0"/>
        <w:rPr>
          <w:sz w:val="26"/>
          <w:szCs w:val="26"/>
        </w:rPr>
      </w:pPr>
      <w:r w:rsidRPr="00E7064B">
        <w:rPr>
          <w:rStyle w:val="BodyTextChar1"/>
          <w:color w:val="000000"/>
          <w:sz w:val="26"/>
          <w:szCs w:val="26"/>
          <w:lang w:eastAsia="vi-VN"/>
        </w:rPr>
        <w:t>Xác định nơi rò rỉ môi chât, mức độ rò rỉ</w:t>
      </w:r>
    </w:p>
    <w:p w:rsidR="00275F76" w:rsidRPr="003C7D54" w:rsidRDefault="00275F76" w:rsidP="00E82D8F">
      <w:pPr>
        <w:pStyle w:val="BodyText"/>
        <w:numPr>
          <w:ilvl w:val="0"/>
          <w:numId w:val="57"/>
        </w:numPr>
        <w:shd w:val="clear" w:color="auto" w:fill="auto"/>
        <w:tabs>
          <w:tab w:val="left" w:pos="318"/>
        </w:tabs>
        <w:spacing w:before="0" w:after="0" w:line="442" w:lineRule="exact"/>
        <w:ind w:left="20" w:firstLine="0"/>
        <w:rPr>
          <w:b/>
          <w:sz w:val="26"/>
          <w:szCs w:val="26"/>
          <w:u w:val="single"/>
        </w:rPr>
      </w:pPr>
      <w:r w:rsidRPr="003C7D54">
        <w:rPr>
          <w:rStyle w:val="BodyTextChar1"/>
          <w:b/>
          <w:color w:val="000000"/>
          <w:sz w:val="26"/>
          <w:szCs w:val="26"/>
          <w:u w:val="single"/>
          <w:lang w:eastAsia="vi-VN"/>
        </w:rPr>
        <w:t>CÁC TIÊU CHÍ THỰC HIỆN</w:t>
      </w:r>
    </w:p>
    <w:p w:rsidR="00275F76" w:rsidRPr="00E7064B" w:rsidRDefault="00275F76" w:rsidP="00275F76">
      <w:pPr>
        <w:pStyle w:val="BodyText"/>
        <w:numPr>
          <w:ilvl w:val="0"/>
          <w:numId w:val="2"/>
        </w:numPr>
        <w:shd w:val="clear" w:color="auto" w:fill="auto"/>
        <w:tabs>
          <w:tab w:val="left" w:pos="164"/>
        </w:tabs>
        <w:spacing w:before="0" w:after="0" w:line="442" w:lineRule="exact"/>
        <w:ind w:left="20" w:firstLine="0"/>
        <w:rPr>
          <w:sz w:val="26"/>
          <w:szCs w:val="26"/>
        </w:rPr>
      </w:pPr>
      <w:r w:rsidRPr="00E7064B">
        <w:rPr>
          <w:rStyle w:val="BodyTextChar1"/>
          <w:color w:val="000000"/>
          <w:sz w:val="26"/>
          <w:szCs w:val="26"/>
          <w:lang w:eastAsia="vi-VN"/>
        </w:rPr>
        <w:t>Xác định đúng loại môi chât sử dụng trong hệ thống</w:t>
      </w:r>
    </w:p>
    <w:p w:rsidR="00275F76" w:rsidRPr="00E7064B" w:rsidRDefault="00275F76" w:rsidP="00275F76">
      <w:pPr>
        <w:pStyle w:val="BodyText"/>
        <w:numPr>
          <w:ilvl w:val="0"/>
          <w:numId w:val="2"/>
        </w:numPr>
        <w:shd w:val="clear" w:color="auto" w:fill="auto"/>
        <w:tabs>
          <w:tab w:val="left" w:pos="174"/>
        </w:tabs>
        <w:spacing w:before="0" w:after="20" w:line="230" w:lineRule="exact"/>
        <w:ind w:left="20" w:firstLine="0"/>
        <w:rPr>
          <w:sz w:val="26"/>
          <w:szCs w:val="26"/>
        </w:rPr>
      </w:pPr>
      <w:r w:rsidRPr="00E7064B">
        <w:rPr>
          <w:rStyle w:val="BodyTextChar1"/>
          <w:color w:val="000000"/>
          <w:sz w:val="26"/>
          <w:szCs w:val="26"/>
          <w:lang w:eastAsia="vi-VN"/>
        </w:rPr>
        <w:t>Chọn đúng thiêt bị, dụng cụ đê xác định vị trí rò rỉ môi chât</w:t>
      </w:r>
    </w:p>
    <w:p w:rsidR="00275F76" w:rsidRPr="00E7064B" w:rsidRDefault="00275F76" w:rsidP="00275F76">
      <w:pPr>
        <w:pStyle w:val="BodyText"/>
        <w:numPr>
          <w:ilvl w:val="0"/>
          <w:numId w:val="2"/>
        </w:numPr>
        <w:shd w:val="clear" w:color="auto" w:fill="auto"/>
        <w:tabs>
          <w:tab w:val="left" w:pos="231"/>
        </w:tabs>
        <w:spacing w:before="0" w:after="0" w:line="437" w:lineRule="exact"/>
        <w:ind w:left="20" w:firstLine="0"/>
        <w:rPr>
          <w:sz w:val="26"/>
          <w:szCs w:val="26"/>
        </w:rPr>
      </w:pPr>
      <w:r w:rsidRPr="00E7064B">
        <w:rPr>
          <w:rStyle w:val="BodyTextChar1"/>
          <w:color w:val="000000"/>
          <w:sz w:val="26"/>
          <w:szCs w:val="26"/>
          <w:lang w:eastAsia="vi-VN"/>
        </w:rPr>
        <w:t>Xác định chính xác các vị trí rò rỉ, mức độ rò rỉ của môi chât</w:t>
      </w:r>
    </w:p>
    <w:p w:rsidR="00275F76" w:rsidRPr="003C7D54" w:rsidRDefault="00275F76" w:rsidP="00E82D8F">
      <w:pPr>
        <w:pStyle w:val="BodyText"/>
        <w:numPr>
          <w:ilvl w:val="0"/>
          <w:numId w:val="57"/>
        </w:numPr>
        <w:shd w:val="clear" w:color="auto" w:fill="auto"/>
        <w:tabs>
          <w:tab w:val="left" w:pos="404"/>
        </w:tabs>
        <w:spacing w:before="0" w:after="0" w:line="437" w:lineRule="exact"/>
        <w:ind w:left="20" w:firstLine="0"/>
        <w:rPr>
          <w:b/>
          <w:sz w:val="26"/>
          <w:szCs w:val="26"/>
          <w:u w:val="single"/>
        </w:rPr>
      </w:pPr>
      <w:r w:rsidRPr="003C7D54">
        <w:rPr>
          <w:rStyle w:val="BodyTextChar1"/>
          <w:b/>
          <w:color w:val="000000"/>
          <w:sz w:val="26"/>
          <w:szCs w:val="26"/>
          <w:u w:val="single"/>
          <w:lang w:eastAsia="vi-VN"/>
        </w:rPr>
        <w:t>CÁC KỸ NĂNG VÀ KIẾN THỨC THIẾT YẾU</w:t>
      </w:r>
    </w:p>
    <w:p w:rsidR="00275F76" w:rsidRPr="00E7064B" w:rsidRDefault="00275F76" w:rsidP="00E82D8F">
      <w:pPr>
        <w:pStyle w:val="BodyText"/>
        <w:numPr>
          <w:ilvl w:val="0"/>
          <w:numId w:val="58"/>
        </w:numPr>
        <w:shd w:val="clear" w:color="auto" w:fill="auto"/>
        <w:tabs>
          <w:tab w:val="left" w:pos="265"/>
        </w:tabs>
        <w:spacing w:before="0" w:after="0" w:line="437" w:lineRule="exact"/>
        <w:ind w:left="20" w:firstLine="0"/>
        <w:rPr>
          <w:sz w:val="26"/>
          <w:szCs w:val="26"/>
        </w:rPr>
      </w:pPr>
      <w:r w:rsidRPr="00E7064B">
        <w:rPr>
          <w:rStyle w:val="BodyTextChar1"/>
          <w:color w:val="000000"/>
          <w:sz w:val="26"/>
          <w:szCs w:val="26"/>
          <w:lang w:eastAsia="vi-VN"/>
        </w:rPr>
        <w:t>Kỹ năng</w:t>
      </w:r>
    </w:p>
    <w:p w:rsidR="00275F76" w:rsidRPr="00E7064B" w:rsidRDefault="00275F76" w:rsidP="00275F76">
      <w:pPr>
        <w:pStyle w:val="BodyText"/>
        <w:numPr>
          <w:ilvl w:val="0"/>
          <w:numId w:val="2"/>
        </w:numPr>
        <w:shd w:val="clear" w:color="auto" w:fill="auto"/>
        <w:tabs>
          <w:tab w:val="left" w:pos="178"/>
        </w:tabs>
        <w:spacing w:before="0" w:after="185" w:line="230" w:lineRule="exact"/>
        <w:ind w:left="20" w:firstLine="0"/>
        <w:rPr>
          <w:sz w:val="26"/>
          <w:szCs w:val="26"/>
        </w:rPr>
      </w:pPr>
      <w:r w:rsidRPr="00E7064B">
        <w:rPr>
          <w:rStyle w:val="BodyTextChar1"/>
          <w:color w:val="000000"/>
          <w:sz w:val="26"/>
          <w:szCs w:val="26"/>
          <w:lang w:eastAsia="vi-VN"/>
        </w:rPr>
        <w:t>Sử dụng thành thạo các dụng cụ và thiêt bị dò tìm vị trí rò rỉ môi chât</w:t>
      </w:r>
    </w:p>
    <w:p w:rsidR="00275F76" w:rsidRPr="00E7064B" w:rsidRDefault="003C7D54" w:rsidP="00275F76">
      <w:pPr>
        <w:pStyle w:val="BodyText"/>
        <w:numPr>
          <w:ilvl w:val="0"/>
          <w:numId w:val="2"/>
        </w:numPr>
        <w:shd w:val="clear" w:color="auto" w:fill="auto"/>
        <w:tabs>
          <w:tab w:val="left" w:pos="174"/>
        </w:tabs>
        <w:spacing w:before="0" w:after="185" w:line="230" w:lineRule="exact"/>
        <w:ind w:left="20" w:firstLine="0"/>
        <w:rPr>
          <w:sz w:val="26"/>
          <w:szCs w:val="26"/>
        </w:rPr>
      </w:pPr>
      <w:r>
        <w:rPr>
          <w:rStyle w:val="BodyTextChar1"/>
          <w:color w:val="000000"/>
          <w:sz w:val="26"/>
          <w:szCs w:val="26"/>
          <w:lang w:eastAsia="vi-VN"/>
        </w:rPr>
        <w:t>THỰC</w:t>
      </w:r>
      <w:r w:rsidR="00275F76" w:rsidRPr="00E7064B">
        <w:rPr>
          <w:rStyle w:val="BodyTextChar1"/>
          <w:color w:val="000000"/>
          <w:sz w:val="26"/>
          <w:szCs w:val="26"/>
          <w:lang w:eastAsia="vi-VN"/>
        </w:rPr>
        <w:t xml:space="preserve"> hiện đúng trình tự kiêm tra và xác định vị trí rò rỉ môi chât</w:t>
      </w:r>
    </w:p>
    <w:p w:rsidR="00275F76" w:rsidRPr="00E7064B" w:rsidRDefault="00275F76" w:rsidP="00E82D8F">
      <w:pPr>
        <w:pStyle w:val="BodyText"/>
        <w:numPr>
          <w:ilvl w:val="0"/>
          <w:numId w:val="58"/>
        </w:numPr>
        <w:shd w:val="clear" w:color="auto" w:fill="auto"/>
        <w:tabs>
          <w:tab w:val="left" w:pos="279"/>
        </w:tabs>
        <w:spacing w:before="0" w:after="0" w:line="230" w:lineRule="exact"/>
        <w:ind w:left="20" w:firstLine="0"/>
        <w:rPr>
          <w:sz w:val="26"/>
          <w:szCs w:val="26"/>
        </w:rPr>
      </w:pPr>
      <w:r w:rsidRPr="00E7064B">
        <w:rPr>
          <w:rStyle w:val="BodyTextChar1"/>
          <w:color w:val="000000"/>
          <w:sz w:val="26"/>
          <w:szCs w:val="26"/>
          <w:lang w:eastAsia="vi-VN"/>
        </w:rPr>
        <w:t>Kiến thức</w:t>
      </w:r>
    </w:p>
    <w:p w:rsidR="00275F76" w:rsidRPr="00E7064B" w:rsidRDefault="00275F76" w:rsidP="00275F76">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Kiên thức môi chât lạnh, an toàn môi ch ât lạnh</w:t>
      </w:r>
    </w:p>
    <w:p w:rsidR="00275F76" w:rsidRPr="00E7064B" w:rsidRDefault="00275F76" w:rsidP="00275F76">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Phương pháp sử dụng thiêt bị dò môi chât</w:t>
      </w:r>
    </w:p>
    <w:p w:rsidR="00275F76" w:rsidRPr="00E7064B" w:rsidRDefault="00275F76" w:rsidP="00275F76">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Phương pháp xác định vị trí rò rỉ và mức độ rò rỉ</w:t>
      </w:r>
    </w:p>
    <w:p w:rsidR="00275F76" w:rsidRPr="003C7D54" w:rsidRDefault="00275F76" w:rsidP="00E82D8F">
      <w:pPr>
        <w:pStyle w:val="BodyText"/>
        <w:numPr>
          <w:ilvl w:val="0"/>
          <w:numId w:val="57"/>
        </w:numPr>
        <w:shd w:val="clear" w:color="auto" w:fill="auto"/>
        <w:tabs>
          <w:tab w:val="left" w:pos="390"/>
        </w:tabs>
        <w:spacing w:before="0" w:after="0" w:line="230" w:lineRule="exact"/>
        <w:ind w:left="20" w:firstLine="0"/>
        <w:rPr>
          <w:b/>
          <w:sz w:val="26"/>
          <w:szCs w:val="26"/>
          <w:u w:val="single"/>
        </w:rPr>
      </w:pPr>
      <w:r w:rsidRPr="003C7D54">
        <w:rPr>
          <w:rStyle w:val="BodyTextChar1"/>
          <w:b/>
          <w:color w:val="000000"/>
          <w:sz w:val="26"/>
          <w:szCs w:val="26"/>
          <w:u w:val="single"/>
          <w:lang w:eastAsia="vi-VN"/>
        </w:rPr>
        <w:t>CÁC ĐIỀU KIỆN THỰC HIỆN CÔNG VIỆC</w:t>
      </w:r>
    </w:p>
    <w:p w:rsidR="00275F76" w:rsidRPr="00E7064B" w:rsidRDefault="00275F76" w:rsidP="00275F76">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Catalog của thiêt bị</w:t>
      </w:r>
    </w:p>
    <w:p w:rsidR="00275F76" w:rsidRPr="00E7064B" w:rsidRDefault="00275F76" w:rsidP="00275F76">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Thiêt bị và dụng cụ dò môi chât, nước xà phòng</w:t>
      </w:r>
    </w:p>
    <w:p w:rsidR="00275F76" w:rsidRPr="00E7064B" w:rsidRDefault="00275F76" w:rsidP="00275F76">
      <w:pPr>
        <w:pStyle w:val="BodyText"/>
        <w:numPr>
          <w:ilvl w:val="0"/>
          <w:numId w:val="2"/>
        </w:numPr>
        <w:shd w:val="clear" w:color="auto" w:fill="auto"/>
        <w:tabs>
          <w:tab w:val="left" w:pos="174"/>
        </w:tabs>
        <w:spacing w:before="0" w:after="0" w:line="470" w:lineRule="exact"/>
        <w:ind w:left="20" w:firstLine="0"/>
        <w:rPr>
          <w:sz w:val="26"/>
          <w:szCs w:val="26"/>
        </w:rPr>
      </w:pPr>
      <w:r w:rsidRPr="00E7064B">
        <w:rPr>
          <w:rStyle w:val="BodyTextChar1"/>
          <w:color w:val="000000"/>
          <w:sz w:val="26"/>
          <w:szCs w:val="26"/>
          <w:lang w:eastAsia="vi-VN"/>
        </w:rPr>
        <w:t>Các phương tiện đê đọc và ghi chép: bút, sổ nhật ký</w:t>
      </w:r>
    </w:p>
    <w:p w:rsidR="003523C6" w:rsidRPr="003C7D54" w:rsidRDefault="003523C6" w:rsidP="00275F76">
      <w:pPr>
        <w:rPr>
          <w:rFonts w:ascii="Times New Roman" w:hAnsi="Times New Roman" w:cs="Times New Roman"/>
          <w:b/>
          <w:sz w:val="26"/>
          <w:szCs w:val="26"/>
          <w:u w:val="single"/>
        </w:rPr>
      </w:pPr>
      <w:r w:rsidRPr="003C7D54">
        <w:rPr>
          <w:rStyle w:val="Headerorfooter4"/>
          <w:b/>
          <w:color w:val="000000"/>
          <w:sz w:val="26"/>
          <w:szCs w:val="26"/>
          <w:u w:val="single"/>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3523C6" w:rsidRPr="00E7064B" w:rsidTr="003523C6">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3523C6">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rri*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3523C6" w:rsidRPr="00E7064B" w:rsidRDefault="003523C6" w:rsidP="003523C6">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3523C6">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3523C6" w:rsidRPr="00E7064B" w:rsidTr="003523C6">
        <w:tblPrEx>
          <w:tblCellMar>
            <w:top w:w="0" w:type="dxa"/>
            <w:left w:w="0" w:type="dxa"/>
            <w:bottom w:w="0" w:type="dxa"/>
            <w:right w:w="0" w:type="dxa"/>
          </w:tblCellMar>
        </w:tblPrEx>
        <w:trPr>
          <w:trHeight w:hRule="exact" w:val="1416"/>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3523C6">
            <w:pPr>
              <w:pStyle w:val="BodyText"/>
              <w:shd w:val="clear" w:color="auto" w:fill="auto"/>
              <w:spacing w:before="0" w:after="0" w:line="394" w:lineRule="exact"/>
              <w:ind w:firstLine="0"/>
              <w:jc w:val="both"/>
              <w:rPr>
                <w:sz w:val="26"/>
                <w:szCs w:val="26"/>
              </w:rPr>
            </w:pPr>
            <w:r w:rsidRPr="00E7064B">
              <w:rPr>
                <w:color w:val="000000"/>
                <w:sz w:val="26"/>
                <w:szCs w:val="26"/>
                <w:lang w:eastAsia="vi-VN"/>
              </w:rPr>
              <w:t>- Xác định chính xác loại môi chât lạnh sử dụng trong hệ thống lạnh</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E82D8F">
            <w:pPr>
              <w:pStyle w:val="BodyText"/>
              <w:numPr>
                <w:ilvl w:val="0"/>
                <w:numId w:val="59"/>
              </w:numPr>
              <w:shd w:val="clear" w:color="auto" w:fill="auto"/>
              <w:tabs>
                <w:tab w:val="left" w:pos="149"/>
              </w:tabs>
              <w:spacing w:before="0" w:after="180" w:line="230" w:lineRule="exact"/>
              <w:ind w:firstLine="0"/>
              <w:jc w:val="both"/>
              <w:rPr>
                <w:sz w:val="26"/>
                <w:szCs w:val="26"/>
              </w:rPr>
            </w:pPr>
            <w:r w:rsidRPr="00E7064B">
              <w:rPr>
                <w:color w:val="000000"/>
                <w:sz w:val="26"/>
                <w:szCs w:val="26"/>
                <w:lang w:eastAsia="vi-VN"/>
              </w:rPr>
              <w:t>Phỏng vân</w:t>
            </w:r>
          </w:p>
          <w:p w:rsidR="003523C6" w:rsidRPr="00E7064B" w:rsidRDefault="003523C6" w:rsidP="00E82D8F">
            <w:pPr>
              <w:pStyle w:val="BodyText"/>
              <w:numPr>
                <w:ilvl w:val="0"/>
                <w:numId w:val="59"/>
              </w:numPr>
              <w:shd w:val="clear" w:color="auto" w:fill="auto"/>
              <w:tabs>
                <w:tab w:val="left" w:pos="163"/>
              </w:tabs>
              <w:spacing w:before="180" w:after="0" w:line="389" w:lineRule="exact"/>
              <w:ind w:firstLine="0"/>
              <w:jc w:val="both"/>
              <w:rPr>
                <w:sz w:val="26"/>
                <w:szCs w:val="26"/>
              </w:rPr>
            </w:pPr>
            <w:r w:rsidRPr="00E7064B">
              <w:rPr>
                <w:color w:val="000000"/>
                <w:sz w:val="26"/>
                <w:szCs w:val="26"/>
                <w:lang w:eastAsia="vi-VN"/>
              </w:rPr>
              <w:t xml:space="preserve">So sánh kết quả xác định </w:t>
            </w:r>
            <w:r w:rsidR="003C7D54">
              <w:rPr>
                <w:color w:val="000000"/>
                <w:sz w:val="26"/>
                <w:szCs w:val="26"/>
                <w:lang w:eastAsia="vi-VN"/>
              </w:rPr>
              <w:t>THỰC</w:t>
            </w:r>
            <w:r w:rsidRPr="00E7064B">
              <w:rPr>
                <w:color w:val="000000"/>
                <w:sz w:val="26"/>
                <w:szCs w:val="26"/>
                <w:lang w:eastAsia="vi-VN"/>
              </w:rPr>
              <w:t xml:space="preserve"> tế với Catalog của thiết bị</w:t>
            </w:r>
          </w:p>
        </w:tc>
      </w:tr>
      <w:tr w:rsidR="003523C6" w:rsidRPr="00E7064B" w:rsidTr="003523C6">
        <w:tblPrEx>
          <w:tblCellMar>
            <w:top w:w="0" w:type="dxa"/>
            <w:left w:w="0" w:type="dxa"/>
            <w:bottom w:w="0" w:type="dxa"/>
            <w:right w:w="0" w:type="dxa"/>
          </w:tblCellMar>
        </w:tblPrEx>
        <w:trPr>
          <w:trHeight w:hRule="exact" w:val="1411"/>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3523C6">
            <w:pPr>
              <w:pStyle w:val="BodyText"/>
              <w:shd w:val="clear" w:color="auto" w:fill="auto"/>
              <w:spacing w:before="0" w:after="0" w:line="389" w:lineRule="exact"/>
              <w:ind w:firstLine="0"/>
              <w:jc w:val="both"/>
              <w:rPr>
                <w:sz w:val="26"/>
                <w:szCs w:val="26"/>
              </w:rPr>
            </w:pPr>
            <w:r w:rsidRPr="00E7064B">
              <w:rPr>
                <w:color w:val="000000"/>
                <w:sz w:val="26"/>
                <w:szCs w:val="26"/>
                <w:lang w:eastAsia="vi-VN"/>
              </w:rPr>
              <w:t>- Lựa chọn đúng phương pháp, dụng cụ và thiết bị dò tìm vị trí rò rỉ môi chât lạnh</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E82D8F">
            <w:pPr>
              <w:pStyle w:val="BodyText"/>
              <w:numPr>
                <w:ilvl w:val="0"/>
                <w:numId w:val="60"/>
              </w:numPr>
              <w:shd w:val="clear" w:color="auto" w:fill="auto"/>
              <w:tabs>
                <w:tab w:val="left" w:pos="149"/>
              </w:tabs>
              <w:spacing w:before="0" w:after="180" w:line="230" w:lineRule="exact"/>
              <w:ind w:firstLine="0"/>
              <w:jc w:val="both"/>
              <w:rPr>
                <w:sz w:val="26"/>
                <w:szCs w:val="26"/>
              </w:rPr>
            </w:pPr>
            <w:r w:rsidRPr="00E7064B">
              <w:rPr>
                <w:color w:val="000000"/>
                <w:sz w:val="26"/>
                <w:szCs w:val="26"/>
                <w:lang w:eastAsia="vi-VN"/>
              </w:rPr>
              <w:t>Phỏng vân</w:t>
            </w:r>
          </w:p>
          <w:p w:rsidR="003523C6" w:rsidRPr="00E7064B" w:rsidRDefault="003523C6" w:rsidP="00E82D8F">
            <w:pPr>
              <w:pStyle w:val="BodyText"/>
              <w:numPr>
                <w:ilvl w:val="0"/>
                <w:numId w:val="60"/>
              </w:numPr>
              <w:shd w:val="clear" w:color="auto" w:fill="auto"/>
              <w:tabs>
                <w:tab w:val="left" w:pos="211"/>
              </w:tabs>
              <w:spacing w:before="180" w:after="0" w:line="398" w:lineRule="exact"/>
              <w:ind w:firstLine="0"/>
              <w:jc w:val="both"/>
              <w:rPr>
                <w:sz w:val="26"/>
                <w:szCs w:val="26"/>
              </w:rPr>
            </w:pPr>
            <w:r w:rsidRPr="00E7064B">
              <w:rPr>
                <w:color w:val="000000"/>
                <w:sz w:val="26"/>
                <w:szCs w:val="26"/>
                <w:lang w:eastAsia="vi-VN"/>
              </w:rPr>
              <w:t>Quan sát trực tiếp trong quá trình lựa chọn dụng cụ và thiết bị dò tìm</w:t>
            </w:r>
          </w:p>
        </w:tc>
      </w:tr>
      <w:tr w:rsidR="003523C6" w:rsidRPr="00E7064B" w:rsidTr="003523C6">
        <w:tblPrEx>
          <w:tblCellMar>
            <w:top w:w="0" w:type="dxa"/>
            <w:left w:w="0" w:type="dxa"/>
            <w:bottom w:w="0" w:type="dxa"/>
            <w:right w:w="0" w:type="dxa"/>
          </w:tblCellMar>
        </w:tblPrEx>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3523C6" w:rsidRPr="00E7064B" w:rsidRDefault="003523C6" w:rsidP="003523C6">
            <w:pPr>
              <w:pStyle w:val="BodyText"/>
              <w:shd w:val="clear" w:color="auto" w:fill="auto"/>
              <w:spacing w:before="0" w:after="0" w:line="394" w:lineRule="exact"/>
              <w:ind w:firstLine="0"/>
              <w:jc w:val="both"/>
              <w:rPr>
                <w:sz w:val="26"/>
                <w:szCs w:val="26"/>
              </w:rPr>
            </w:pPr>
            <w:r w:rsidRPr="00E7064B">
              <w:rPr>
                <w:color w:val="000000"/>
                <w:sz w:val="26"/>
                <w:szCs w:val="26"/>
                <w:lang w:eastAsia="vi-VN"/>
              </w:rPr>
              <w:lastRenderedPageBreak/>
              <w:t>- Xác định chính xác vị trí rò rỉ và mức độ rò rỉ môi chât lạnh trong hệ thống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3523C6" w:rsidRPr="00E7064B" w:rsidRDefault="003523C6" w:rsidP="003523C6">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tiếp trong quá trình xác định vị trí rò rỉ và mức độ rò rỉ môi chât</w:t>
            </w:r>
          </w:p>
        </w:tc>
      </w:tr>
    </w:tbl>
    <w:p w:rsidR="003523C6" w:rsidRPr="00E7064B" w:rsidRDefault="003523C6" w:rsidP="003523C6">
      <w:pPr>
        <w:rPr>
          <w:rFonts w:ascii="Times New Roman" w:hAnsi="Times New Roman" w:cs="Times New Roman"/>
          <w:sz w:val="26"/>
          <w:szCs w:val="26"/>
        </w:rPr>
      </w:pPr>
    </w:p>
    <w:p w:rsidR="003523C6" w:rsidRPr="00E7064B" w:rsidRDefault="003523C6" w:rsidP="003523C6">
      <w:pPr>
        <w:pStyle w:val="BodyText"/>
        <w:shd w:val="clear" w:color="auto" w:fill="auto"/>
        <w:spacing w:before="0" w:after="0" w:line="466" w:lineRule="exact"/>
        <w:ind w:left="20" w:right="360" w:firstLine="1700"/>
        <w:rPr>
          <w:sz w:val="26"/>
          <w:szCs w:val="26"/>
        </w:rPr>
      </w:pPr>
      <w:r w:rsidRPr="00E7064B">
        <w:rPr>
          <w:rStyle w:val="BodyTextChar1"/>
          <w:color w:val="000000"/>
          <w:sz w:val="26"/>
          <w:szCs w:val="26"/>
          <w:lang w:eastAsia="vi-VN"/>
        </w:rPr>
        <w:t>TIÊU CHUẨN THỰC HIỆN CÔNG VIỆC Tên Công việc: KIỂM TRA HỆ THỐNG ĐƯỜNG ỐNG TẢI NHIỆT Mã số Công việc: D04</w:t>
      </w:r>
    </w:p>
    <w:p w:rsidR="003523C6" w:rsidRPr="003C7D54" w:rsidRDefault="003523C6" w:rsidP="00E82D8F">
      <w:pPr>
        <w:pStyle w:val="BodyText"/>
        <w:numPr>
          <w:ilvl w:val="0"/>
          <w:numId w:val="61"/>
        </w:numPr>
        <w:shd w:val="clear" w:color="auto" w:fill="auto"/>
        <w:tabs>
          <w:tab w:val="left" w:pos="318"/>
        </w:tabs>
        <w:spacing w:before="0" w:after="0" w:line="442" w:lineRule="exact"/>
        <w:ind w:left="20" w:firstLine="0"/>
        <w:rPr>
          <w:rStyle w:val="BodyTextChar1"/>
          <w:b/>
          <w:color w:val="000000"/>
          <w:sz w:val="26"/>
          <w:szCs w:val="26"/>
          <w:u w:val="single"/>
          <w:lang w:eastAsia="vi-VN"/>
        </w:rPr>
      </w:pPr>
      <w:r w:rsidRPr="003C7D54">
        <w:rPr>
          <w:rStyle w:val="BodyTextChar1"/>
          <w:b/>
          <w:color w:val="000000"/>
          <w:sz w:val="26"/>
          <w:szCs w:val="26"/>
          <w:u w:val="single"/>
          <w:lang w:eastAsia="vi-VN"/>
        </w:rPr>
        <w:t>MÔ TẢ CÔNG VIỆC</w:t>
      </w:r>
    </w:p>
    <w:p w:rsidR="003523C6" w:rsidRPr="00E7064B" w:rsidRDefault="003523C6" w:rsidP="003523C6">
      <w:pPr>
        <w:pStyle w:val="BodyText"/>
        <w:numPr>
          <w:ilvl w:val="0"/>
          <w:numId w:val="2"/>
        </w:numPr>
        <w:shd w:val="clear" w:color="auto" w:fill="auto"/>
        <w:tabs>
          <w:tab w:val="left" w:pos="183"/>
        </w:tabs>
        <w:spacing w:before="0" w:after="0" w:line="394" w:lineRule="exact"/>
        <w:ind w:left="20" w:right="360" w:firstLine="0"/>
        <w:rPr>
          <w:sz w:val="26"/>
          <w:szCs w:val="26"/>
        </w:rPr>
      </w:pPr>
      <w:r w:rsidRPr="00E7064B">
        <w:rPr>
          <w:rStyle w:val="BodyTextChar1"/>
          <w:color w:val="000000"/>
          <w:sz w:val="26"/>
          <w:szCs w:val="26"/>
          <w:lang w:eastAsia="vi-VN"/>
        </w:rPr>
        <w:t>Quan sát bên ngoài đường ống thẳng, mối nối, phụ kiện đường ống: van, mặt bích...</w:t>
      </w:r>
    </w:p>
    <w:p w:rsidR="003523C6" w:rsidRPr="00E7064B" w:rsidRDefault="003523C6" w:rsidP="003523C6">
      <w:pPr>
        <w:pStyle w:val="BodyText"/>
        <w:numPr>
          <w:ilvl w:val="0"/>
          <w:numId w:val="2"/>
        </w:numPr>
        <w:shd w:val="clear" w:color="auto" w:fill="auto"/>
        <w:tabs>
          <w:tab w:val="left" w:pos="164"/>
        </w:tabs>
        <w:spacing w:before="0" w:after="0" w:line="442" w:lineRule="exact"/>
        <w:ind w:left="20" w:firstLine="0"/>
        <w:rPr>
          <w:sz w:val="26"/>
          <w:szCs w:val="26"/>
        </w:rPr>
      </w:pPr>
      <w:r w:rsidRPr="00E7064B">
        <w:rPr>
          <w:rStyle w:val="BodyTextChar1"/>
          <w:color w:val="000000"/>
          <w:sz w:val="26"/>
          <w:szCs w:val="26"/>
          <w:lang w:eastAsia="vi-VN"/>
        </w:rPr>
        <w:t>Xác định vị trí rò rỉ chât tải nhiệt và nguyên nhân gây rò r ỉ</w:t>
      </w:r>
    </w:p>
    <w:p w:rsidR="003523C6" w:rsidRPr="003C7D54" w:rsidRDefault="003523C6" w:rsidP="00E82D8F">
      <w:pPr>
        <w:pStyle w:val="BodyText"/>
        <w:numPr>
          <w:ilvl w:val="0"/>
          <w:numId w:val="61"/>
        </w:numPr>
        <w:shd w:val="clear" w:color="auto" w:fill="auto"/>
        <w:tabs>
          <w:tab w:val="left" w:pos="318"/>
        </w:tabs>
        <w:spacing w:before="0" w:after="0" w:line="442" w:lineRule="exact"/>
        <w:ind w:left="20" w:firstLine="0"/>
        <w:rPr>
          <w:b/>
          <w:sz w:val="26"/>
          <w:szCs w:val="26"/>
          <w:u w:val="single"/>
        </w:rPr>
      </w:pPr>
      <w:r w:rsidRPr="003C7D54">
        <w:rPr>
          <w:rStyle w:val="BodyTextChar1"/>
          <w:b/>
          <w:color w:val="000000"/>
          <w:sz w:val="26"/>
          <w:szCs w:val="26"/>
          <w:u w:val="single"/>
          <w:lang w:eastAsia="vi-VN"/>
        </w:rPr>
        <w:t>CÁC TIÊU CHÍ THỰC HIỆN</w:t>
      </w:r>
    </w:p>
    <w:p w:rsidR="003523C6" w:rsidRPr="00E7064B" w:rsidRDefault="003523C6" w:rsidP="003523C6">
      <w:pPr>
        <w:pStyle w:val="BodyText"/>
        <w:numPr>
          <w:ilvl w:val="0"/>
          <w:numId w:val="2"/>
        </w:numPr>
        <w:shd w:val="clear" w:color="auto" w:fill="auto"/>
        <w:tabs>
          <w:tab w:val="left" w:pos="164"/>
        </w:tabs>
        <w:spacing w:before="0" w:after="0" w:line="442" w:lineRule="exact"/>
        <w:ind w:left="20" w:firstLine="0"/>
        <w:rPr>
          <w:sz w:val="26"/>
          <w:szCs w:val="26"/>
        </w:rPr>
      </w:pPr>
      <w:r w:rsidRPr="00E7064B">
        <w:rPr>
          <w:rStyle w:val="BodyTextChar1"/>
          <w:color w:val="000000"/>
          <w:sz w:val="26"/>
          <w:szCs w:val="26"/>
          <w:lang w:eastAsia="vi-VN"/>
        </w:rPr>
        <w:t>Xác định đúng loại chât tải nhiệt sử dụng trong hệ thống</w:t>
      </w:r>
    </w:p>
    <w:p w:rsidR="003523C6" w:rsidRPr="00E7064B" w:rsidRDefault="003523C6" w:rsidP="003523C6">
      <w:pPr>
        <w:pStyle w:val="BodyText"/>
        <w:numPr>
          <w:ilvl w:val="0"/>
          <w:numId w:val="2"/>
        </w:numPr>
        <w:shd w:val="clear" w:color="auto" w:fill="auto"/>
        <w:tabs>
          <w:tab w:val="left" w:pos="174"/>
        </w:tabs>
        <w:spacing w:before="0" w:after="16" w:line="230" w:lineRule="exact"/>
        <w:ind w:left="20" w:firstLine="0"/>
        <w:rPr>
          <w:sz w:val="26"/>
          <w:szCs w:val="26"/>
        </w:rPr>
      </w:pPr>
      <w:r w:rsidRPr="00E7064B">
        <w:rPr>
          <w:rStyle w:val="BodyTextChar1"/>
          <w:color w:val="000000"/>
          <w:sz w:val="26"/>
          <w:szCs w:val="26"/>
          <w:lang w:eastAsia="vi-VN"/>
        </w:rPr>
        <w:t>Chọn đúng thiêt bị, dụng cụ tìm vị trí rò rỉ chât tải nhiệt</w:t>
      </w:r>
    </w:p>
    <w:p w:rsidR="003523C6" w:rsidRPr="00E7064B" w:rsidRDefault="003523C6" w:rsidP="003523C6">
      <w:pPr>
        <w:pStyle w:val="BodyText"/>
        <w:numPr>
          <w:ilvl w:val="0"/>
          <w:numId w:val="2"/>
        </w:numPr>
        <w:shd w:val="clear" w:color="auto" w:fill="auto"/>
        <w:tabs>
          <w:tab w:val="left" w:pos="231"/>
        </w:tabs>
        <w:spacing w:before="0" w:after="0" w:line="442" w:lineRule="exact"/>
        <w:ind w:left="20" w:firstLine="0"/>
        <w:rPr>
          <w:sz w:val="26"/>
          <w:szCs w:val="26"/>
        </w:rPr>
      </w:pPr>
      <w:r w:rsidRPr="00E7064B">
        <w:rPr>
          <w:rStyle w:val="BodyTextChar1"/>
          <w:color w:val="000000"/>
          <w:sz w:val="26"/>
          <w:szCs w:val="26"/>
          <w:lang w:eastAsia="vi-VN"/>
        </w:rPr>
        <w:t>Xác định đúng các vị trí rò rỉ chât tải nhiệt và nguyên nhân gây rò rỉ</w:t>
      </w:r>
    </w:p>
    <w:p w:rsidR="003523C6" w:rsidRPr="00E7064B" w:rsidRDefault="003523C6" w:rsidP="00E82D8F">
      <w:pPr>
        <w:pStyle w:val="BodyText"/>
        <w:numPr>
          <w:ilvl w:val="0"/>
          <w:numId w:val="61"/>
        </w:numPr>
        <w:shd w:val="clear" w:color="auto" w:fill="auto"/>
        <w:tabs>
          <w:tab w:val="left" w:pos="318"/>
        </w:tabs>
        <w:spacing w:before="0" w:after="0" w:line="442" w:lineRule="exact"/>
        <w:ind w:left="20" w:firstLine="0"/>
        <w:rPr>
          <w:sz w:val="26"/>
          <w:szCs w:val="26"/>
        </w:rPr>
      </w:pPr>
      <w:r w:rsidRPr="003C7D54">
        <w:rPr>
          <w:rStyle w:val="BodyTextChar1"/>
          <w:b/>
          <w:color w:val="000000"/>
          <w:sz w:val="26"/>
          <w:szCs w:val="26"/>
          <w:u w:val="single"/>
          <w:lang w:eastAsia="vi-VN"/>
        </w:rPr>
        <w:t>CÁC KỸ NĂNG VÀ KIẾN THỨC THIẾT YẾU</w:t>
      </w:r>
    </w:p>
    <w:p w:rsidR="003523C6" w:rsidRPr="00E7064B" w:rsidRDefault="003523C6" w:rsidP="00E82D8F">
      <w:pPr>
        <w:pStyle w:val="BodyText"/>
        <w:numPr>
          <w:ilvl w:val="0"/>
          <w:numId w:val="62"/>
        </w:numPr>
        <w:shd w:val="clear" w:color="auto" w:fill="auto"/>
        <w:tabs>
          <w:tab w:val="left" w:pos="265"/>
        </w:tabs>
        <w:spacing w:before="0" w:after="0" w:line="442" w:lineRule="exact"/>
        <w:ind w:left="20" w:firstLine="0"/>
        <w:rPr>
          <w:sz w:val="26"/>
          <w:szCs w:val="26"/>
        </w:rPr>
      </w:pPr>
      <w:r w:rsidRPr="00E7064B">
        <w:rPr>
          <w:rStyle w:val="BodyTextChar1"/>
          <w:color w:val="000000"/>
          <w:sz w:val="26"/>
          <w:szCs w:val="26"/>
          <w:lang w:eastAsia="vi-VN"/>
        </w:rPr>
        <w:t>Kỹ năng</w:t>
      </w:r>
    </w:p>
    <w:p w:rsidR="003523C6" w:rsidRPr="00E7064B" w:rsidRDefault="003523C6" w:rsidP="003523C6">
      <w:pPr>
        <w:pStyle w:val="BodyText"/>
        <w:numPr>
          <w:ilvl w:val="0"/>
          <w:numId w:val="2"/>
        </w:numPr>
        <w:shd w:val="clear" w:color="auto" w:fill="auto"/>
        <w:tabs>
          <w:tab w:val="left" w:pos="178"/>
        </w:tabs>
        <w:spacing w:before="0" w:after="0" w:line="466" w:lineRule="exact"/>
        <w:ind w:left="20" w:firstLine="0"/>
        <w:rPr>
          <w:sz w:val="26"/>
          <w:szCs w:val="26"/>
        </w:rPr>
      </w:pPr>
      <w:r w:rsidRPr="00E7064B">
        <w:rPr>
          <w:rStyle w:val="BodyTextChar1"/>
          <w:color w:val="000000"/>
          <w:sz w:val="26"/>
          <w:szCs w:val="26"/>
          <w:lang w:eastAsia="vi-VN"/>
        </w:rPr>
        <w:t>Sử dụng thành thạo các dụng cụ và thiêt bị dò tìm vị trí rò rỉ chât tải nhiệt</w:t>
      </w:r>
    </w:p>
    <w:p w:rsidR="003523C6" w:rsidRPr="00E7064B" w:rsidRDefault="003C7D54" w:rsidP="003523C6">
      <w:pPr>
        <w:pStyle w:val="BodyText"/>
        <w:numPr>
          <w:ilvl w:val="0"/>
          <w:numId w:val="2"/>
        </w:numPr>
        <w:shd w:val="clear" w:color="auto" w:fill="auto"/>
        <w:tabs>
          <w:tab w:val="left" w:pos="174"/>
        </w:tabs>
        <w:spacing w:before="0" w:after="0" w:line="466" w:lineRule="exact"/>
        <w:ind w:left="20" w:firstLine="0"/>
        <w:rPr>
          <w:sz w:val="26"/>
          <w:szCs w:val="26"/>
        </w:rPr>
      </w:pPr>
      <w:r>
        <w:rPr>
          <w:rStyle w:val="BodyTextChar1"/>
          <w:color w:val="000000"/>
          <w:sz w:val="26"/>
          <w:szCs w:val="26"/>
          <w:lang w:eastAsia="vi-VN"/>
        </w:rPr>
        <w:t>THỰC</w:t>
      </w:r>
      <w:r w:rsidR="003523C6" w:rsidRPr="00E7064B">
        <w:rPr>
          <w:rStyle w:val="BodyTextChar1"/>
          <w:color w:val="000000"/>
          <w:sz w:val="26"/>
          <w:szCs w:val="26"/>
          <w:lang w:eastAsia="vi-VN"/>
        </w:rPr>
        <w:t xml:space="preserve"> hiện đúng trình tự kiêm tra và xác định vị trí rò rỉ chât tải </w:t>
      </w:r>
      <w:r w:rsidR="003523C6" w:rsidRPr="00E7064B">
        <w:rPr>
          <w:color w:val="000000"/>
          <w:sz w:val="26"/>
          <w:szCs w:val="26"/>
          <w:u w:val="single"/>
          <w:lang w:eastAsia="vi-VN"/>
        </w:rPr>
        <w:t>nhi</w:t>
      </w:r>
      <w:r w:rsidR="003523C6" w:rsidRPr="00E7064B">
        <w:rPr>
          <w:rStyle w:val="BodyTextChar1"/>
          <w:color w:val="000000"/>
          <w:sz w:val="26"/>
          <w:szCs w:val="26"/>
          <w:lang w:eastAsia="vi-VN"/>
        </w:rPr>
        <w:t>ệt</w:t>
      </w:r>
    </w:p>
    <w:p w:rsidR="003523C6" w:rsidRPr="00E7064B" w:rsidRDefault="003523C6" w:rsidP="00E82D8F">
      <w:pPr>
        <w:pStyle w:val="BodyText"/>
        <w:numPr>
          <w:ilvl w:val="0"/>
          <w:numId w:val="62"/>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3523C6" w:rsidRPr="00E7064B" w:rsidRDefault="003523C6" w:rsidP="003523C6">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Hiêu biêt thành phần chât tải nhiệt</w:t>
      </w:r>
    </w:p>
    <w:p w:rsidR="003523C6" w:rsidRPr="00E7064B" w:rsidRDefault="003523C6" w:rsidP="003523C6">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Phương pháp sử dụng thiêt bị dò chât tải nhiệt</w:t>
      </w:r>
    </w:p>
    <w:p w:rsidR="003523C6" w:rsidRPr="00E7064B" w:rsidRDefault="003523C6" w:rsidP="003523C6">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Phương pháp xác định vị trí rò rỉ và mức độ rò rỉ</w:t>
      </w:r>
    </w:p>
    <w:p w:rsidR="003523C6" w:rsidRPr="003C7D54" w:rsidRDefault="003523C6" w:rsidP="00E82D8F">
      <w:pPr>
        <w:pStyle w:val="BodyText"/>
        <w:numPr>
          <w:ilvl w:val="0"/>
          <w:numId w:val="61"/>
        </w:numPr>
        <w:shd w:val="clear" w:color="auto" w:fill="auto"/>
        <w:tabs>
          <w:tab w:val="left" w:pos="385"/>
        </w:tabs>
        <w:spacing w:before="0" w:after="0" w:line="230" w:lineRule="exact"/>
        <w:ind w:left="20" w:firstLine="0"/>
        <w:rPr>
          <w:b/>
          <w:sz w:val="26"/>
          <w:szCs w:val="26"/>
          <w:u w:val="single"/>
        </w:rPr>
      </w:pPr>
      <w:r w:rsidRPr="003C7D54">
        <w:rPr>
          <w:rStyle w:val="BodyTextChar1"/>
          <w:b/>
          <w:color w:val="000000"/>
          <w:sz w:val="26"/>
          <w:szCs w:val="26"/>
          <w:u w:val="single"/>
          <w:lang w:eastAsia="vi-VN"/>
        </w:rPr>
        <w:t>CÁC ĐIỀU KIỆN THỰC HIỆN CÔNG VIỆC</w:t>
      </w:r>
    </w:p>
    <w:p w:rsidR="003523C6" w:rsidRPr="00E7064B" w:rsidRDefault="003523C6" w:rsidP="003523C6">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Catalog của thiêt bị</w:t>
      </w:r>
    </w:p>
    <w:p w:rsidR="003523C6" w:rsidRPr="00E7064B" w:rsidRDefault="003523C6" w:rsidP="003523C6">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Thiêt bị và dụng cụ dò chât tải nhiệt, nước xà phòng</w:t>
      </w:r>
    </w:p>
    <w:p w:rsidR="003523C6" w:rsidRPr="00E7064B" w:rsidRDefault="003523C6" w:rsidP="003523C6">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Các phương tiện đê đọc và ghi chép: bút, sổ nhật ký</w:t>
      </w:r>
    </w:p>
    <w:p w:rsidR="003523C6" w:rsidRPr="003C7D54" w:rsidRDefault="003523C6" w:rsidP="003523C6">
      <w:pPr>
        <w:rPr>
          <w:rStyle w:val="BodyTextChar1"/>
          <w:b/>
          <w:color w:val="000000"/>
          <w:sz w:val="26"/>
          <w:szCs w:val="26"/>
          <w:u w:val="single"/>
          <w:lang w:eastAsia="vi-VN"/>
        </w:rPr>
      </w:pPr>
      <w:r w:rsidRPr="00E7064B">
        <w:rPr>
          <w:rStyle w:val="Headerorfooter4"/>
          <w:color w:val="000000"/>
          <w:sz w:val="26"/>
          <w:szCs w:val="26"/>
          <w:lang w:eastAsia="vi-VN"/>
        </w:rPr>
        <w:t>V</w:t>
      </w:r>
      <w:r w:rsidRPr="003C7D54">
        <w:rPr>
          <w:rStyle w:val="BodyTextChar1"/>
          <w:b/>
          <w:sz w:val="26"/>
          <w:szCs w:val="26"/>
          <w:u w:val="single"/>
        </w:rPr>
        <w:t>.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3523C6" w:rsidRPr="00E7064B" w:rsidTr="003523C6">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3523C6">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rr&lt;»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3523C6" w:rsidRPr="00E7064B" w:rsidRDefault="003523C6" w:rsidP="003523C6">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3523C6">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3523C6" w:rsidRPr="00E7064B" w:rsidTr="003523C6">
        <w:tblPrEx>
          <w:tblCellMar>
            <w:top w:w="0" w:type="dxa"/>
            <w:left w:w="0" w:type="dxa"/>
            <w:bottom w:w="0" w:type="dxa"/>
            <w:right w:w="0" w:type="dxa"/>
          </w:tblCellMar>
        </w:tblPrEx>
        <w:trPr>
          <w:trHeight w:hRule="exact" w:val="1416"/>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3523C6">
            <w:pPr>
              <w:pStyle w:val="BodyText"/>
              <w:shd w:val="clear" w:color="auto" w:fill="auto"/>
              <w:spacing w:before="0" w:after="0" w:line="389" w:lineRule="exact"/>
              <w:ind w:firstLine="0"/>
              <w:jc w:val="both"/>
              <w:rPr>
                <w:sz w:val="26"/>
                <w:szCs w:val="26"/>
              </w:rPr>
            </w:pPr>
            <w:r w:rsidRPr="00E7064B">
              <w:rPr>
                <w:color w:val="000000"/>
                <w:sz w:val="26"/>
                <w:szCs w:val="26"/>
                <w:lang w:eastAsia="vi-VN"/>
              </w:rPr>
              <w:t>- Xác định chính xác lo ại chât tải nhiệt sử dụng trong hệ thống lạnh</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E82D8F">
            <w:pPr>
              <w:pStyle w:val="BodyText"/>
              <w:numPr>
                <w:ilvl w:val="0"/>
                <w:numId w:val="63"/>
              </w:numPr>
              <w:shd w:val="clear" w:color="auto" w:fill="auto"/>
              <w:tabs>
                <w:tab w:val="left" w:pos="154"/>
              </w:tabs>
              <w:spacing w:before="0" w:after="180" w:line="230" w:lineRule="exact"/>
              <w:ind w:firstLine="0"/>
              <w:jc w:val="both"/>
              <w:rPr>
                <w:sz w:val="26"/>
                <w:szCs w:val="26"/>
              </w:rPr>
            </w:pPr>
            <w:r w:rsidRPr="00E7064B">
              <w:rPr>
                <w:color w:val="000000"/>
                <w:sz w:val="26"/>
                <w:szCs w:val="26"/>
                <w:lang w:eastAsia="vi-VN"/>
              </w:rPr>
              <w:t>Phỏng vân</w:t>
            </w:r>
          </w:p>
          <w:p w:rsidR="003523C6" w:rsidRPr="00E7064B" w:rsidRDefault="003523C6" w:rsidP="00E82D8F">
            <w:pPr>
              <w:pStyle w:val="BodyText"/>
              <w:numPr>
                <w:ilvl w:val="0"/>
                <w:numId w:val="63"/>
              </w:numPr>
              <w:shd w:val="clear" w:color="auto" w:fill="auto"/>
              <w:tabs>
                <w:tab w:val="left" w:pos="163"/>
              </w:tabs>
              <w:spacing w:before="180" w:after="0" w:line="389" w:lineRule="exact"/>
              <w:ind w:firstLine="0"/>
              <w:jc w:val="both"/>
              <w:rPr>
                <w:sz w:val="26"/>
                <w:szCs w:val="26"/>
              </w:rPr>
            </w:pPr>
            <w:r w:rsidRPr="00E7064B">
              <w:rPr>
                <w:color w:val="000000"/>
                <w:sz w:val="26"/>
                <w:szCs w:val="26"/>
                <w:lang w:eastAsia="vi-VN"/>
              </w:rPr>
              <w:t xml:space="preserve">So sánh kêt quả xác định </w:t>
            </w:r>
            <w:r w:rsidR="003C7D54">
              <w:rPr>
                <w:color w:val="000000"/>
                <w:sz w:val="26"/>
                <w:szCs w:val="26"/>
                <w:lang w:eastAsia="vi-VN"/>
              </w:rPr>
              <w:t>THỰC</w:t>
            </w:r>
            <w:r w:rsidRPr="00E7064B">
              <w:rPr>
                <w:color w:val="000000"/>
                <w:sz w:val="26"/>
                <w:szCs w:val="26"/>
                <w:lang w:eastAsia="vi-VN"/>
              </w:rPr>
              <w:t xml:space="preserve"> tê với Catalog của thiêt bị</w:t>
            </w:r>
          </w:p>
        </w:tc>
      </w:tr>
      <w:tr w:rsidR="003523C6" w:rsidRPr="00E7064B" w:rsidTr="003523C6">
        <w:tblPrEx>
          <w:tblCellMar>
            <w:top w:w="0" w:type="dxa"/>
            <w:left w:w="0" w:type="dxa"/>
            <w:bottom w:w="0" w:type="dxa"/>
            <w:right w:w="0" w:type="dxa"/>
          </w:tblCellMar>
        </w:tblPrEx>
        <w:trPr>
          <w:trHeight w:hRule="exact" w:val="1411"/>
        </w:trPr>
        <w:tc>
          <w:tcPr>
            <w:tcW w:w="4238" w:type="dxa"/>
            <w:tcBorders>
              <w:top w:val="single" w:sz="4" w:space="0" w:color="auto"/>
              <w:left w:val="single" w:sz="4" w:space="0" w:color="auto"/>
              <w:bottom w:val="nil"/>
              <w:right w:val="nil"/>
            </w:tcBorders>
            <w:shd w:val="clear" w:color="auto" w:fill="FFFFFF"/>
          </w:tcPr>
          <w:p w:rsidR="003523C6" w:rsidRPr="00E7064B" w:rsidRDefault="003523C6" w:rsidP="003523C6">
            <w:pPr>
              <w:pStyle w:val="BodyText"/>
              <w:shd w:val="clear" w:color="auto" w:fill="auto"/>
              <w:spacing w:before="0" w:after="0" w:line="389" w:lineRule="exact"/>
              <w:ind w:firstLine="0"/>
              <w:jc w:val="both"/>
              <w:rPr>
                <w:sz w:val="26"/>
                <w:szCs w:val="26"/>
              </w:rPr>
            </w:pPr>
            <w:r w:rsidRPr="00E7064B">
              <w:rPr>
                <w:color w:val="000000"/>
                <w:sz w:val="26"/>
                <w:szCs w:val="26"/>
                <w:lang w:eastAsia="vi-VN"/>
              </w:rPr>
              <w:t>- Lựa chọn đúng phương pháp, dụng cụ và thiêt bị dò tìm vị trí rò rỉ chât tải nhiệt</w:t>
            </w:r>
          </w:p>
        </w:tc>
        <w:tc>
          <w:tcPr>
            <w:tcW w:w="4238" w:type="dxa"/>
            <w:tcBorders>
              <w:top w:val="single" w:sz="4" w:space="0" w:color="auto"/>
              <w:left w:val="single" w:sz="4" w:space="0" w:color="auto"/>
              <w:bottom w:val="nil"/>
              <w:right w:val="single" w:sz="4" w:space="0" w:color="auto"/>
            </w:tcBorders>
            <w:shd w:val="clear" w:color="auto" w:fill="FFFFFF"/>
          </w:tcPr>
          <w:p w:rsidR="003523C6" w:rsidRPr="00E7064B" w:rsidRDefault="003523C6" w:rsidP="00E82D8F">
            <w:pPr>
              <w:pStyle w:val="BodyText"/>
              <w:numPr>
                <w:ilvl w:val="0"/>
                <w:numId w:val="64"/>
              </w:numPr>
              <w:shd w:val="clear" w:color="auto" w:fill="auto"/>
              <w:tabs>
                <w:tab w:val="left" w:pos="154"/>
              </w:tabs>
              <w:spacing w:before="0" w:after="180" w:line="230" w:lineRule="exact"/>
              <w:ind w:firstLine="0"/>
              <w:jc w:val="both"/>
              <w:rPr>
                <w:sz w:val="26"/>
                <w:szCs w:val="26"/>
              </w:rPr>
            </w:pPr>
            <w:r w:rsidRPr="00E7064B">
              <w:rPr>
                <w:color w:val="000000"/>
                <w:sz w:val="26"/>
                <w:szCs w:val="26"/>
                <w:lang w:eastAsia="vi-VN"/>
              </w:rPr>
              <w:t>Phỏng vân</w:t>
            </w:r>
          </w:p>
          <w:p w:rsidR="003523C6" w:rsidRPr="00E7064B" w:rsidRDefault="003523C6" w:rsidP="00E82D8F">
            <w:pPr>
              <w:pStyle w:val="BodyText"/>
              <w:numPr>
                <w:ilvl w:val="0"/>
                <w:numId w:val="64"/>
              </w:numPr>
              <w:shd w:val="clear" w:color="auto" w:fill="auto"/>
              <w:tabs>
                <w:tab w:val="left" w:pos="211"/>
              </w:tabs>
              <w:spacing w:before="180" w:after="0" w:line="398" w:lineRule="exact"/>
              <w:ind w:firstLine="0"/>
              <w:jc w:val="both"/>
              <w:rPr>
                <w:sz w:val="26"/>
                <w:szCs w:val="26"/>
              </w:rPr>
            </w:pPr>
            <w:r w:rsidRPr="00E7064B">
              <w:rPr>
                <w:color w:val="000000"/>
                <w:sz w:val="26"/>
                <w:szCs w:val="26"/>
                <w:lang w:eastAsia="vi-VN"/>
              </w:rPr>
              <w:t>Quan sát trực tiêp trong quá trình lựa chọn dụng cụ và thiêt bị dò tìm</w:t>
            </w:r>
          </w:p>
        </w:tc>
      </w:tr>
      <w:tr w:rsidR="003523C6" w:rsidRPr="00E7064B" w:rsidTr="003523C6">
        <w:tblPrEx>
          <w:tblCellMar>
            <w:top w:w="0" w:type="dxa"/>
            <w:left w:w="0" w:type="dxa"/>
            <w:bottom w:w="0" w:type="dxa"/>
            <w:right w:w="0" w:type="dxa"/>
          </w:tblCellMar>
        </w:tblPrEx>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3523C6" w:rsidRPr="00E7064B" w:rsidRDefault="003523C6" w:rsidP="003523C6">
            <w:pPr>
              <w:pStyle w:val="BodyText"/>
              <w:shd w:val="clear" w:color="auto" w:fill="auto"/>
              <w:spacing w:before="0" w:after="0" w:line="394" w:lineRule="exact"/>
              <w:ind w:firstLine="0"/>
              <w:jc w:val="both"/>
              <w:rPr>
                <w:sz w:val="26"/>
                <w:szCs w:val="26"/>
              </w:rPr>
            </w:pPr>
            <w:r w:rsidRPr="00E7064B">
              <w:rPr>
                <w:color w:val="000000"/>
                <w:sz w:val="26"/>
                <w:szCs w:val="26"/>
                <w:lang w:eastAsia="vi-VN"/>
              </w:rPr>
              <w:lastRenderedPageBreak/>
              <w:t>- Xác định chính xác vị trí rò rỉ và mức độ rò rỉ chât tải nhiệt trong hệ thống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3523C6" w:rsidRPr="00E7064B" w:rsidRDefault="003523C6" w:rsidP="003523C6">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trực tiêp trong quá trình xác định vị trí rò rỉ và mức độ rò rỉ chât tải nhiệt</w:t>
            </w:r>
          </w:p>
        </w:tc>
      </w:tr>
    </w:tbl>
    <w:p w:rsidR="002B2190" w:rsidRPr="00E7064B" w:rsidRDefault="002B2190" w:rsidP="003523C6">
      <w:pPr>
        <w:rPr>
          <w:rFonts w:ascii="Times New Roman" w:hAnsi="Times New Roman" w:cs="Times New Roman"/>
          <w:sz w:val="26"/>
          <w:szCs w:val="26"/>
        </w:rPr>
      </w:pPr>
    </w:p>
    <w:p w:rsidR="002B2190" w:rsidRPr="00E7064B" w:rsidRDefault="002B2190" w:rsidP="002B2190">
      <w:pPr>
        <w:pStyle w:val="BodyText"/>
        <w:shd w:val="clear" w:color="auto" w:fill="auto"/>
        <w:spacing w:before="0" w:after="0" w:line="466" w:lineRule="exact"/>
        <w:ind w:left="20" w:right="1800" w:firstLine="1700"/>
        <w:rPr>
          <w:sz w:val="26"/>
          <w:szCs w:val="26"/>
        </w:rPr>
      </w:pPr>
      <w:r w:rsidRPr="00E7064B">
        <w:rPr>
          <w:rStyle w:val="BodyTextChar1"/>
          <w:color w:val="000000"/>
          <w:sz w:val="26"/>
          <w:szCs w:val="26"/>
          <w:lang w:eastAsia="vi-VN"/>
        </w:rPr>
        <w:t xml:space="preserve">TIÊU CHUẨN </w:t>
      </w:r>
      <w:r w:rsidR="003C7D54">
        <w:rPr>
          <w:rStyle w:val="BodyTextChar1"/>
          <w:color w:val="000000"/>
          <w:sz w:val="26"/>
          <w:szCs w:val="26"/>
          <w:lang w:eastAsia="vi-VN"/>
        </w:rPr>
        <w:t>THỰC</w:t>
      </w:r>
      <w:r w:rsidRPr="00E7064B">
        <w:rPr>
          <w:rStyle w:val="BodyTextChar1"/>
          <w:color w:val="000000"/>
          <w:sz w:val="26"/>
          <w:szCs w:val="26"/>
          <w:lang w:eastAsia="vi-VN"/>
        </w:rPr>
        <w:t xml:space="preserve"> HIỆN CÔNG VIỆC Tên Công việc: KIỂM TRA THÔNG SỐ BUỒNG CHẤT TẢI Mã số Công việc: D05</w:t>
      </w:r>
    </w:p>
    <w:p w:rsidR="002B2190" w:rsidRPr="00E7064B" w:rsidRDefault="002B2190" w:rsidP="00E82D8F">
      <w:pPr>
        <w:pStyle w:val="BodyText"/>
        <w:numPr>
          <w:ilvl w:val="0"/>
          <w:numId w:val="65"/>
        </w:numPr>
        <w:shd w:val="clear" w:color="auto" w:fill="auto"/>
        <w:tabs>
          <w:tab w:val="left" w:pos="217"/>
        </w:tabs>
        <w:spacing w:before="0" w:after="0" w:line="230" w:lineRule="exact"/>
        <w:ind w:left="20" w:firstLine="0"/>
        <w:rPr>
          <w:sz w:val="26"/>
          <w:szCs w:val="26"/>
        </w:rPr>
      </w:pPr>
      <w:r w:rsidRPr="003C7D54">
        <w:rPr>
          <w:rStyle w:val="BodyTextChar1"/>
          <w:b/>
          <w:sz w:val="26"/>
          <w:szCs w:val="26"/>
          <w:u w:val="single"/>
        </w:rPr>
        <w:t>MÔ TẢ CÔNG VIỆC</w:t>
      </w:r>
    </w:p>
    <w:p w:rsidR="002B2190" w:rsidRPr="00E7064B" w:rsidRDefault="002B2190" w:rsidP="002B2190">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Kiêm tra nhiệt độ buồng chât tải</w:t>
      </w:r>
    </w:p>
    <w:p w:rsidR="002B2190" w:rsidRPr="00E7064B" w:rsidRDefault="002B2190" w:rsidP="002B2190">
      <w:pPr>
        <w:pStyle w:val="BodyText"/>
        <w:numPr>
          <w:ilvl w:val="0"/>
          <w:numId w:val="2"/>
        </w:numPr>
        <w:shd w:val="clear" w:color="auto" w:fill="auto"/>
        <w:tabs>
          <w:tab w:val="left" w:pos="169"/>
        </w:tabs>
        <w:spacing w:before="0" w:after="0" w:line="470" w:lineRule="exact"/>
        <w:ind w:left="20" w:firstLine="0"/>
        <w:rPr>
          <w:sz w:val="26"/>
          <w:szCs w:val="26"/>
        </w:rPr>
      </w:pPr>
      <w:r w:rsidRPr="00E7064B">
        <w:rPr>
          <w:rStyle w:val="BodyTextChar1"/>
          <w:color w:val="000000"/>
          <w:sz w:val="26"/>
          <w:szCs w:val="26"/>
          <w:lang w:eastAsia="vi-VN"/>
        </w:rPr>
        <w:t>Đọc và ghi các thông s ố trên bộ điều khiên nhiệt độ phòng</w:t>
      </w:r>
    </w:p>
    <w:p w:rsidR="002B2190" w:rsidRPr="00E7064B" w:rsidRDefault="002B2190" w:rsidP="002B2190">
      <w:pPr>
        <w:pStyle w:val="BodyText"/>
        <w:numPr>
          <w:ilvl w:val="0"/>
          <w:numId w:val="2"/>
        </w:numPr>
        <w:shd w:val="clear" w:color="auto" w:fill="auto"/>
        <w:tabs>
          <w:tab w:val="left" w:pos="164"/>
        </w:tabs>
        <w:spacing w:before="0" w:after="0" w:line="470" w:lineRule="exact"/>
        <w:ind w:left="20" w:firstLine="0"/>
        <w:rPr>
          <w:sz w:val="26"/>
          <w:szCs w:val="26"/>
        </w:rPr>
      </w:pPr>
      <w:r w:rsidRPr="00E7064B">
        <w:rPr>
          <w:rStyle w:val="BodyTextChar1"/>
          <w:color w:val="000000"/>
          <w:sz w:val="26"/>
          <w:szCs w:val="26"/>
          <w:lang w:eastAsia="vi-VN"/>
        </w:rPr>
        <w:t>Nhận định khả năng làm việc của buồng chât tải</w:t>
      </w:r>
    </w:p>
    <w:p w:rsidR="002B2190" w:rsidRPr="003C7D54" w:rsidRDefault="002B2190" w:rsidP="00E82D8F">
      <w:pPr>
        <w:pStyle w:val="BodyText"/>
        <w:numPr>
          <w:ilvl w:val="0"/>
          <w:numId w:val="65"/>
        </w:numPr>
        <w:shd w:val="clear" w:color="auto" w:fill="auto"/>
        <w:tabs>
          <w:tab w:val="left" w:pos="217"/>
        </w:tabs>
        <w:spacing w:before="0" w:after="0" w:line="230" w:lineRule="exact"/>
        <w:ind w:left="20" w:firstLine="0"/>
        <w:rPr>
          <w:rStyle w:val="BodyTextChar1"/>
          <w:b/>
          <w:sz w:val="26"/>
          <w:szCs w:val="26"/>
          <w:u w:val="single"/>
        </w:rPr>
      </w:pPr>
      <w:r w:rsidRPr="003C7D54">
        <w:rPr>
          <w:rStyle w:val="BodyTextChar1"/>
          <w:b/>
          <w:sz w:val="26"/>
          <w:szCs w:val="26"/>
          <w:u w:val="single"/>
        </w:rPr>
        <w:t xml:space="preserve">CÁC TIÊU CHÍ </w:t>
      </w:r>
      <w:r w:rsidR="003C7D54" w:rsidRPr="003C7D54">
        <w:rPr>
          <w:rStyle w:val="BodyTextChar1"/>
          <w:b/>
          <w:sz w:val="26"/>
          <w:szCs w:val="26"/>
          <w:u w:val="single"/>
        </w:rPr>
        <w:t>THỰC</w:t>
      </w:r>
      <w:r w:rsidRPr="003C7D54">
        <w:rPr>
          <w:rStyle w:val="BodyTextChar1"/>
          <w:b/>
          <w:sz w:val="26"/>
          <w:szCs w:val="26"/>
          <w:u w:val="single"/>
        </w:rPr>
        <w:t xml:space="preserve"> HIỆN</w:t>
      </w:r>
    </w:p>
    <w:p w:rsidR="002B2190" w:rsidRPr="00E7064B" w:rsidRDefault="002B2190" w:rsidP="002B2190">
      <w:pPr>
        <w:pStyle w:val="BodyText"/>
        <w:numPr>
          <w:ilvl w:val="0"/>
          <w:numId w:val="2"/>
        </w:numPr>
        <w:shd w:val="clear" w:color="auto" w:fill="auto"/>
        <w:tabs>
          <w:tab w:val="left" w:pos="169"/>
        </w:tabs>
        <w:spacing w:before="0" w:after="11" w:line="230" w:lineRule="exact"/>
        <w:ind w:left="20" w:firstLine="0"/>
        <w:rPr>
          <w:sz w:val="26"/>
          <w:szCs w:val="26"/>
        </w:rPr>
      </w:pPr>
      <w:r w:rsidRPr="00E7064B">
        <w:rPr>
          <w:rStyle w:val="BodyTextChar1"/>
          <w:color w:val="000000"/>
          <w:sz w:val="26"/>
          <w:szCs w:val="26"/>
          <w:lang w:eastAsia="vi-VN"/>
        </w:rPr>
        <w:t>Đọc, ghi đúng thông số của buồng chât tải</w:t>
      </w:r>
    </w:p>
    <w:p w:rsidR="002B2190" w:rsidRPr="00E7064B" w:rsidRDefault="002B2190" w:rsidP="002B2190">
      <w:pPr>
        <w:pStyle w:val="BodyText"/>
        <w:numPr>
          <w:ilvl w:val="0"/>
          <w:numId w:val="2"/>
        </w:numPr>
        <w:shd w:val="clear" w:color="auto" w:fill="auto"/>
        <w:tabs>
          <w:tab w:val="left" w:pos="169"/>
        </w:tabs>
        <w:spacing w:before="0" w:after="0" w:line="442" w:lineRule="exact"/>
        <w:ind w:left="20" w:firstLine="0"/>
        <w:rPr>
          <w:sz w:val="26"/>
          <w:szCs w:val="26"/>
        </w:rPr>
      </w:pPr>
      <w:r w:rsidRPr="00E7064B">
        <w:rPr>
          <w:rStyle w:val="BodyTextChar1"/>
          <w:color w:val="000000"/>
          <w:sz w:val="26"/>
          <w:szCs w:val="26"/>
          <w:lang w:eastAsia="vi-VN"/>
        </w:rPr>
        <w:t>Đánh giá đúng khả năng làm việc buồng chât tải</w:t>
      </w:r>
    </w:p>
    <w:p w:rsidR="002B2190" w:rsidRPr="003C7D54" w:rsidRDefault="002B2190" w:rsidP="00E82D8F">
      <w:pPr>
        <w:pStyle w:val="BodyText"/>
        <w:numPr>
          <w:ilvl w:val="0"/>
          <w:numId w:val="65"/>
        </w:numPr>
        <w:shd w:val="clear" w:color="auto" w:fill="auto"/>
        <w:tabs>
          <w:tab w:val="left" w:pos="217"/>
        </w:tabs>
        <w:spacing w:before="0" w:after="0" w:line="230" w:lineRule="exact"/>
        <w:ind w:left="20" w:firstLine="0"/>
        <w:rPr>
          <w:rStyle w:val="BodyTextChar1"/>
          <w:b/>
          <w:sz w:val="26"/>
          <w:szCs w:val="26"/>
          <w:u w:val="single"/>
        </w:rPr>
      </w:pPr>
      <w:r w:rsidRPr="003C7D54">
        <w:rPr>
          <w:rStyle w:val="BodyTextChar1"/>
          <w:b/>
          <w:sz w:val="26"/>
          <w:szCs w:val="26"/>
          <w:u w:val="single"/>
        </w:rPr>
        <w:t>CÁC KỸ NĂNG VÀ KIẾN THỨC THIẾT YẾU</w:t>
      </w:r>
    </w:p>
    <w:p w:rsidR="002B2190" w:rsidRPr="00E7064B" w:rsidRDefault="002B2190" w:rsidP="00E82D8F">
      <w:pPr>
        <w:pStyle w:val="BodyText"/>
        <w:numPr>
          <w:ilvl w:val="0"/>
          <w:numId w:val="66"/>
        </w:numPr>
        <w:shd w:val="clear" w:color="auto" w:fill="auto"/>
        <w:tabs>
          <w:tab w:val="left" w:pos="265"/>
        </w:tabs>
        <w:spacing w:before="0" w:after="0" w:line="442" w:lineRule="exact"/>
        <w:ind w:left="20" w:firstLine="0"/>
        <w:rPr>
          <w:sz w:val="26"/>
          <w:szCs w:val="26"/>
        </w:rPr>
      </w:pPr>
      <w:r w:rsidRPr="00E7064B">
        <w:rPr>
          <w:rStyle w:val="BodyTextChar1"/>
          <w:color w:val="000000"/>
          <w:sz w:val="26"/>
          <w:szCs w:val="26"/>
          <w:lang w:eastAsia="vi-VN"/>
        </w:rPr>
        <w:t>Kỹ năng</w:t>
      </w:r>
    </w:p>
    <w:p w:rsidR="002B2190" w:rsidRPr="00E7064B" w:rsidRDefault="002B2190" w:rsidP="002B2190">
      <w:pPr>
        <w:pStyle w:val="BodyText"/>
        <w:numPr>
          <w:ilvl w:val="0"/>
          <w:numId w:val="2"/>
        </w:numPr>
        <w:shd w:val="clear" w:color="auto" w:fill="auto"/>
        <w:tabs>
          <w:tab w:val="left" w:pos="178"/>
        </w:tabs>
        <w:spacing w:before="0" w:after="0" w:line="466" w:lineRule="exact"/>
        <w:ind w:left="20" w:firstLine="0"/>
        <w:rPr>
          <w:sz w:val="26"/>
          <w:szCs w:val="26"/>
        </w:rPr>
      </w:pPr>
      <w:r w:rsidRPr="00E7064B">
        <w:rPr>
          <w:rStyle w:val="BodyTextChar1"/>
          <w:color w:val="000000"/>
          <w:sz w:val="26"/>
          <w:szCs w:val="26"/>
          <w:lang w:eastAsia="vi-VN"/>
        </w:rPr>
        <w:t>Sử dụng thành thạo các dụng cụ đo kiêm nhiệt độ</w:t>
      </w:r>
    </w:p>
    <w:p w:rsidR="002B2190" w:rsidRPr="00E7064B" w:rsidRDefault="002B2190" w:rsidP="002B2190">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Kiêm tra được nhiệt độ buồng chât tải</w:t>
      </w:r>
    </w:p>
    <w:p w:rsidR="002B2190" w:rsidRPr="00E7064B" w:rsidRDefault="002B2190" w:rsidP="002B2190">
      <w:pPr>
        <w:pStyle w:val="BodyText"/>
        <w:numPr>
          <w:ilvl w:val="0"/>
          <w:numId w:val="2"/>
        </w:numPr>
        <w:shd w:val="clear" w:color="auto" w:fill="auto"/>
        <w:tabs>
          <w:tab w:val="left" w:pos="164"/>
        </w:tabs>
        <w:spacing w:before="0" w:after="0" w:line="466" w:lineRule="exact"/>
        <w:ind w:left="20" w:firstLine="0"/>
        <w:rPr>
          <w:sz w:val="26"/>
          <w:szCs w:val="26"/>
        </w:rPr>
      </w:pPr>
      <w:r w:rsidRPr="00E7064B">
        <w:rPr>
          <w:rStyle w:val="BodyTextChar1"/>
          <w:color w:val="000000"/>
          <w:sz w:val="26"/>
          <w:szCs w:val="26"/>
          <w:lang w:eastAsia="vi-VN"/>
        </w:rPr>
        <w:t>Nhận định được khả năng làm việc của buồng chât tải</w:t>
      </w:r>
    </w:p>
    <w:p w:rsidR="002B2190" w:rsidRPr="00E7064B" w:rsidRDefault="002B2190" w:rsidP="00E82D8F">
      <w:pPr>
        <w:pStyle w:val="BodyText"/>
        <w:numPr>
          <w:ilvl w:val="0"/>
          <w:numId w:val="66"/>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2B2190" w:rsidRPr="00E7064B" w:rsidRDefault="002B2190" w:rsidP="002B2190">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Câu tạo và nguyên lý làm việc của buồng chât tải</w:t>
      </w:r>
    </w:p>
    <w:p w:rsidR="002B2190" w:rsidRPr="00E7064B" w:rsidRDefault="002B2190" w:rsidP="002B2190">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Phương pháp kiêm tra nhiệt độ buồng chât tải</w:t>
      </w:r>
    </w:p>
    <w:p w:rsidR="002B2190" w:rsidRPr="00E7064B" w:rsidRDefault="002B2190" w:rsidP="002B2190">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Phương pháp đọc và ghi các thông số trên bộ điều khiên</w:t>
      </w:r>
    </w:p>
    <w:p w:rsidR="002B2190" w:rsidRPr="003C7D54" w:rsidRDefault="002B2190" w:rsidP="00E82D8F">
      <w:pPr>
        <w:pStyle w:val="BodyText"/>
        <w:numPr>
          <w:ilvl w:val="0"/>
          <w:numId w:val="65"/>
        </w:numPr>
        <w:shd w:val="clear" w:color="auto" w:fill="auto"/>
        <w:tabs>
          <w:tab w:val="left" w:pos="390"/>
        </w:tabs>
        <w:spacing w:before="0" w:after="2" w:line="230" w:lineRule="exact"/>
        <w:ind w:left="20" w:firstLine="0"/>
        <w:rPr>
          <w:rStyle w:val="BodyTextChar1"/>
          <w:b/>
          <w:sz w:val="26"/>
          <w:szCs w:val="26"/>
          <w:u w:val="single"/>
        </w:rPr>
      </w:pPr>
      <w:r w:rsidRPr="003C7D54">
        <w:rPr>
          <w:rStyle w:val="BodyTextChar1"/>
          <w:b/>
          <w:sz w:val="26"/>
          <w:szCs w:val="26"/>
          <w:u w:val="single"/>
        </w:rPr>
        <w:t xml:space="preserve">CÁC ĐIỀU KIỆN </w:t>
      </w:r>
      <w:r w:rsidR="003C7D54" w:rsidRPr="003C7D54">
        <w:rPr>
          <w:rStyle w:val="BodyTextChar1"/>
          <w:b/>
          <w:sz w:val="26"/>
          <w:szCs w:val="26"/>
          <w:u w:val="single"/>
        </w:rPr>
        <w:t>THỰC</w:t>
      </w:r>
      <w:r w:rsidRPr="003C7D54">
        <w:rPr>
          <w:rStyle w:val="BodyTextChar1"/>
          <w:b/>
          <w:sz w:val="26"/>
          <w:szCs w:val="26"/>
          <w:u w:val="single"/>
        </w:rPr>
        <w:t xml:space="preserve"> HIỆN CÔNG VIỆC</w:t>
      </w:r>
    </w:p>
    <w:p w:rsidR="002B2190" w:rsidRPr="00E7064B" w:rsidRDefault="002B2190" w:rsidP="002B2190">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Catalog của thiết bị, đồng hồ đo nhiệt độ</w:t>
      </w:r>
    </w:p>
    <w:p w:rsidR="002B2190" w:rsidRPr="00E7064B" w:rsidRDefault="002B2190" w:rsidP="002B2190">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Đèn pin, đèn chiếu sáng</w:t>
      </w:r>
    </w:p>
    <w:p w:rsidR="002B2190" w:rsidRPr="00E7064B" w:rsidRDefault="002B2190" w:rsidP="002B2190">
      <w:pPr>
        <w:pStyle w:val="BodyText"/>
        <w:numPr>
          <w:ilvl w:val="0"/>
          <w:numId w:val="2"/>
        </w:numPr>
        <w:shd w:val="clear" w:color="auto" w:fill="auto"/>
        <w:tabs>
          <w:tab w:val="left" w:pos="174"/>
        </w:tabs>
        <w:spacing w:before="0" w:after="0" w:line="466" w:lineRule="exact"/>
        <w:ind w:left="20" w:firstLine="0"/>
        <w:rPr>
          <w:sz w:val="26"/>
          <w:szCs w:val="26"/>
        </w:rPr>
      </w:pPr>
      <w:r w:rsidRPr="00E7064B">
        <w:rPr>
          <w:rStyle w:val="BodyTextChar1"/>
          <w:color w:val="000000"/>
          <w:sz w:val="26"/>
          <w:szCs w:val="26"/>
          <w:lang w:eastAsia="vi-VN"/>
        </w:rPr>
        <w:t>Các phương tiện đê đọc và ghi chép: bút, s0 nhật ký</w:t>
      </w:r>
    </w:p>
    <w:p w:rsidR="002B2190" w:rsidRPr="003C7D54" w:rsidRDefault="002B2190" w:rsidP="00E82D8F">
      <w:pPr>
        <w:pStyle w:val="BodyText"/>
        <w:numPr>
          <w:ilvl w:val="0"/>
          <w:numId w:val="65"/>
        </w:numPr>
        <w:shd w:val="clear" w:color="auto" w:fill="auto"/>
        <w:tabs>
          <w:tab w:val="left" w:pos="298"/>
        </w:tabs>
        <w:spacing w:before="0" w:after="0" w:line="230" w:lineRule="exact"/>
        <w:ind w:left="20" w:firstLine="0"/>
        <w:rPr>
          <w:b/>
          <w:sz w:val="26"/>
          <w:szCs w:val="26"/>
          <w:u w:val="single"/>
        </w:rPr>
      </w:pPr>
      <w:r w:rsidRPr="003C7D54">
        <w:rPr>
          <w:b/>
          <w:u w:val="single"/>
        </w:rPr>
        <w:t>TIÊU CHÍ VÀ CÁCH TH ỨC ĐÁNH GIÁ KỸ NĂNG</w:t>
      </w:r>
      <w:r w:rsidR="003C7D54" w:rsidRPr="003C7D54">
        <w:rPr>
          <w:rStyle w:val="BodyTextChar1"/>
          <w:b/>
          <w:color w:val="000000"/>
          <w:sz w:val="26"/>
          <w:szCs w:val="26"/>
          <w:u w:val="single"/>
          <w:lang w:eastAsia="vi-VN"/>
        </w:rPr>
        <w:br/>
      </w:r>
    </w:p>
    <w:tbl>
      <w:tblPr>
        <w:tblW w:w="0" w:type="auto"/>
        <w:tblInd w:w="5" w:type="dxa"/>
        <w:tblLayout w:type="fixed"/>
        <w:tblCellMar>
          <w:left w:w="0" w:type="dxa"/>
          <w:right w:w="0" w:type="dxa"/>
        </w:tblCellMar>
        <w:tblLook w:val="0000"/>
      </w:tblPr>
      <w:tblGrid>
        <w:gridCol w:w="4238"/>
        <w:gridCol w:w="4238"/>
      </w:tblGrid>
      <w:tr w:rsidR="002B2190" w:rsidRPr="00E7064B" w:rsidTr="002B2190">
        <w:tblPrEx>
          <w:tblCellMar>
            <w:top w:w="0" w:type="dxa"/>
            <w:left w:w="0" w:type="dxa"/>
            <w:bottom w:w="0" w:type="dxa"/>
            <w:right w:w="0" w:type="dxa"/>
          </w:tblCellMar>
        </w:tblPrEx>
        <w:trPr>
          <w:trHeight w:hRule="exact" w:val="317"/>
        </w:trPr>
        <w:tc>
          <w:tcPr>
            <w:tcW w:w="4238" w:type="dxa"/>
            <w:tcBorders>
              <w:top w:val="single" w:sz="4" w:space="0" w:color="auto"/>
              <w:left w:val="single" w:sz="4" w:space="0" w:color="auto"/>
              <w:bottom w:val="nil"/>
              <w:right w:val="nil"/>
            </w:tcBorders>
            <w:shd w:val="clear" w:color="auto" w:fill="FFFFFF"/>
          </w:tcPr>
          <w:p w:rsidR="002B2190" w:rsidRPr="00E7064B" w:rsidRDefault="002B2190" w:rsidP="002B2190">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rri*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2B2190" w:rsidRPr="00E7064B" w:rsidRDefault="002B2190" w:rsidP="002B2190">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2B2190" w:rsidRPr="00E7064B" w:rsidRDefault="002B2190" w:rsidP="002B2190">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2B2190" w:rsidRPr="00E7064B" w:rsidTr="002B2190">
        <w:tblPrEx>
          <w:tblCellMar>
            <w:top w:w="0" w:type="dxa"/>
            <w:left w:w="0" w:type="dxa"/>
            <w:bottom w:w="0" w:type="dxa"/>
            <w:right w:w="0" w:type="dxa"/>
          </w:tblCellMar>
        </w:tblPrEx>
        <w:trPr>
          <w:trHeight w:hRule="exact" w:val="950"/>
        </w:trPr>
        <w:tc>
          <w:tcPr>
            <w:tcW w:w="4238" w:type="dxa"/>
            <w:tcBorders>
              <w:top w:val="single" w:sz="4" w:space="0" w:color="auto"/>
              <w:left w:val="single" w:sz="4" w:space="0" w:color="auto"/>
              <w:bottom w:val="nil"/>
              <w:right w:val="nil"/>
            </w:tcBorders>
            <w:shd w:val="clear" w:color="auto" w:fill="FFFFFF"/>
          </w:tcPr>
          <w:p w:rsidR="002B2190" w:rsidRPr="00E7064B" w:rsidRDefault="002B2190" w:rsidP="002B2190">
            <w:pPr>
              <w:pStyle w:val="BodyText"/>
              <w:shd w:val="clear" w:color="auto" w:fill="auto"/>
              <w:spacing w:before="0" w:after="0" w:line="394" w:lineRule="exact"/>
              <w:ind w:firstLine="0"/>
              <w:jc w:val="both"/>
              <w:rPr>
                <w:sz w:val="26"/>
                <w:szCs w:val="26"/>
              </w:rPr>
            </w:pPr>
            <w:r w:rsidRPr="00E7064B">
              <w:rPr>
                <w:color w:val="000000"/>
                <w:sz w:val="26"/>
                <w:szCs w:val="26"/>
                <w:lang w:eastAsia="vi-VN"/>
              </w:rPr>
              <w:t>- Đọc, ghi đúng, đủ các thông số làm việc của buồng</w:t>
            </w:r>
          </w:p>
        </w:tc>
        <w:tc>
          <w:tcPr>
            <w:tcW w:w="4238" w:type="dxa"/>
            <w:tcBorders>
              <w:top w:val="single" w:sz="4" w:space="0" w:color="auto"/>
              <w:left w:val="single" w:sz="4" w:space="0" w:color="auto"/>
              <w:bottom w:val="nil"/>
              <w:right w:val="single" w:sz="4" w:space="0" w:color="auto"/>
            </w:tcBorders>
            <w:shd w:val="clear" w:color="auto" w:fill="FFFFFF"/>
          </w:tcPr>
          <w:p w:rsidR="002B2190" w:rsidRPr="00E7064B" w:rsidRDefault="002B2190" w:rsidP="002B2190">
            <w:pPr>
              <w:pStyle w:val="BodyText"/>
              <w:shd w:val="clear" w:color="auto" w:fill="auto"/>
              <w:spacing w:before="0" w:after="0" w:line="394" w:lineRule="exact"/>
              <w:ind w:firstLine="0"/>
              <w:jc w:val="both"/>
              <w:rPr>
                <w:sz w:val="26"/>
                <w:szCs w:val="26"/>
              </w:rPr>
            </w:pPr>
            <w:r w:rsidRPr="00E7064B">
              <w:rPr>
                <w:color w:val="000000"/>
                <w:sz w:val="26"/>
                <w:szCs w:val="26"/>
                <w:lang w:eastAsia="vi-VN"/>
              </w:rPr>
              <w:t xml:space="preserve">- Kiêm tra số liệu đo </w:t>
            </w:r>
            <w:r w:rsidR="003C7D54">
              <w:rPr>
                <w:color w:val="000000"/>
                <w:sz w:val="26"/>
                <w:szCs w:val="26"/>
                <w:lang w:eastAsia="vi-VN"/>
              </w:rPr>
              <w:t>THỰC</w:t>
            </w:r>
            <w:r w:rsidRPr="00E7064B">
              <w:rPr>
                <w:color w:val="000000"/>
                <w:sz w:val="26"/>
                <w:szCs w:val="26"/>
                <w:lang w:eastAsia="vi-VN"/>
              </w:rPr>
              <w:t xml:space="preserve"> tế và so sánh với các thông số tiêu chuẩn</w:t>
            </w:r>
          </w:p>
        </w:tc>
      </w:tr>
      <w:tr w:rsidR="002B2190" w:rsidRPr="00E7064B" w:rsidTr="002B2190">
        <w:tblPrEx>
          <w:tblCellMar>
            <w:top w:w="0" w:type="dxa"/>
            <w:left w:w="0" w:type="dxa"/>
            <w:bottom w:w="0" w:type="dxa"/>
            <w:right w:w="0" w:type="dxa"/>
          </w:tblCellMar>
        </w:tblPrEx>
        <w:trPr>
          <w:trHeight w:hRule="exact" w:val="955"/>
        </w:trPr>
        <w:tc>
          <w:tcPr>
            <w:tcW w:w="4238" w:type="dxa"/>
            <w:tcBorders>
              <w:top w:val="single" w:sz="4" w:space="0" w:color="auto"/>
              <w:left w:val="single" w:sz="4" w:space="0" w:color="auto"/>
              <w:bottom w:val="single" w:sz="4" w:space="0" w:color="auto"/>
              <w:right w:val="nil"/>
            </w:tcBorders>
            <w:shd w:val="clear" w:color="auto" w:fill="FFFFFF"/>
          </w:tcPr>
          <w:p w:rsidR="002B2190" w:rsidRPr="00E7064B" w:rsidRDefault="002B2190" w:rsidP="002B2190">
            <w:pPr>
              <w:pStyle w:val="BodyText"/>
              <w:shd w:val="clear" w:color="auto" w:fill="auto"/>
              <w:spacing w:before="0" w:after="0" w:line="398" w:lineRule="exact"/>
              <w:ind w:firstLine="0"/>
              <w:jc w:val="both"/>
              <w:rPr>
                <w:sz w:val="26"/>
                <w:szCs w:val="26"/>
              </w:rPr>
            </w:pPr>
            <w:r w:rsidRPr="00E7064B">
              <w:rPr>
                <w:color w:val="000000"/>
                <w:sz w:val="26"/>
                <w:szCs w:val="26"/>
                <w:lang w:eastAsia="vi-VN"/>
              </w:rPr>
              <w:t>- Đánh giá được khả năng làm việc của buồng chât tải</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B2190" w:rsidRPr="00E7064B" w:rsidRDefault="002B2190" w:rsidP="002B2190">
            <w:pPr>
              <w:pStyle w:val="BodyText"/>
              <w:shd w:val="clear" w:color="auto" w:fill="auto"/>
              <w:spacing w:before="0" w:after="0" w:line="394" w:lineRule="exact"/>
              <w:ind w:firstLine="0"/>
              <w:jc w:val="both"/>
              <w:rPr>
                <w:sz w:val="26"/>
                <w:szCs w:val="26"/>
              </w:rPr>
            </w:pPr>
            <w:r w:rsidRPr="00E7064B">
              <w:rPr>
                <w:color w:val="000000"/>
                <w:sz w:val="26"/>
                <w:szCs w:val="26"/>
                <w:lang w:eastAsia="vi-VN"/>
              </w:rPr>
              <w:t>- So sánh với các thông số của nhà thiết kế</w:t>
            </w:r>
          </w:p>
        </w:tc>
      </w:tr>
    </w:tbl>
    <w:p w:rsidR="00756620" w:rsidRPr="00E7064B" w:rsidRDefault="00756620" w:rsidP="002B2190">
      <w:pPr>
        <w:rPr>
          <w:rFonts w:ascii="Times New Roman" w:hAnsi="Times New Roman" w:cs="Times New Roman"/>
          <w:sz w:val="26"/>
          <w:szCs w:val="26"/>
        </w:rPr>
      </w:pPr>
    </w:p>
    <w:p w:rsidR="00756620" w:rsidRPr="00E7064B" w:rsidRDefault="00756620" w:rsidP="00756620">
      <w:pPr>
        <w:pStyle w:val="BodyText"/>
        <w:shd w:val="clear" w:color="auto" w:fill="auto"/>
        <w:spacing w:before="0" w:after="0" w:line="466" w:lineRule="exact"/>
        <w:ind w:left="20" w:right="40" w:firstLine="1720"/>
        <w:rPr>
          <w:sz w:val="26"/>
          <w:szCs w:val="26"/>
        </w:rPr>
      </w:pPr>
      <w:r w:rsidRPr="00E7064B">
        <w:rPr>
          <w:rStyle w:val="BodyTextChar1"/>
          <w:color w:val="000000"/>
          <w:sz w:val="26"/>
          <w:szCs w:val="26"/>
          <w:lang w:eastAsia="vi-VN"/>
        </w:rPr>
        <w:t xml:space="preserve">TIÊU CHUẨN THỰC HIỆN CÔNG VIỆC Tên Công việc: LẬP BIÊN </w:t>
      </w:r>
      <w:r w:rsidRPr="00E7064B">
        <w:rPr>
          <w:rStyle w:val="BodyTextChar1"/>
          <w:color w:val="000000"/>
          <w:sz w:val="26"/>
          <w:szCs w:val="26"/>
          <w:lang w:eastAsia="vi-VN"/>
        </w:rPr>
        <w:lastRenderedPageBreak/>
        <w:t>BẢN HIỆN TRẠNG TRƯỚC BẢO DƯỠNG Mã số Công việc: D06</w:t>
      </w:r>
    </w:p>
    <w:p w:rsidR="00756620" w:rsidRPr="003C7D54" w:rsidRDefault="00756620" w:rsidP="00E82D8F">
      <w:pPr>
        <w:pStyle w:val="BodyText"/>
        <w:numPr>
          <w:ilvl w:val="0"/>
          <w:numId w:val="67"/>
        </w:numPr>
        <w:shd w:val="clear" w:color="auto" w:fill="auto"/>
        <w:tabs>
          <w:tab w:val="left" w:pos="222"/>
        </w:tabs>
        <w:spacing w:before="0" w:after="45" w:line="230" w:lineRule="exact"/>
        <w:ind w:left="20" w:firstLine="0"/>
        <w:jc w:val="both"/>
        <w:rPr>
          <w:b/>
          <w:sz w:val="26"/>
          <w:szCs w:val="26"/>
          <w:u w:val="single"/>
        </w:rPr>
      </w:pPr>
      <w:r w:rsidRPr="003C7D54">
        <w:rPr>
          <w:rStyle w:val="BodyTextChar1"/>
          <w:b/>
          <w:color w:val="000000"/>
          <w:sz w:val="26"/>
          <w:szCs w:val="26"/>
          <w:u w:val="single"/>
          <w:lang w:eastAsia="vi-VN"/>
        </w:rPr>
        <w:t>MÔ TẢ CÔNG VIỆC</w:t>
      </w:r>
    </w:p>
    <w:p w:rsidR="00756620" w:rsidRPr="00E7064B" w:rsidRDefault="00756620" w:rsidP="00756620">
      <w:pPr>
        <w:pStyle w:val="BodyText"/>
        <w:numPr>
          <w:ilvl w:val="0"/>
          <w:numId w:val="2"/>
        </w:numPr>
        <w:shd w:val="clear" w:color="auto" w:fill="auto"/>
        <w:tabs>
          <w:tab w:val="left" w:pos="188"/>
        </w:tabs>
        <w:spacing w:before="0" w:after="0" w:line="398" w:lineRule="exact"/>
        <w:ind w:left="20" w:right="40" w:firstLine="0"/>
        <w:jc w:val="both"/>
        <w:rPr>
          <w:sz w:val="26"/>
          <w:szCs w:val="26"/>
        </w:rPr>
      </w:pPr>
      <w:r w:rsidRPr="00E7064B">
        <w:rPr>
          <w:rStyle w:val="BodyTextChar1"/>
          <w:color w:val="000000"/>
          <w:sz w:val="26"/>
          <w:szCs w:val="26"/>
          <w:lang w:eastAsia="vi-VN"/>
        </w:rPr>
        <w:t>Đo, ghi, tổng hợp các ý kiên đánh giá và kiên nghị của người kiêm tra, vận hành về tình trạng bât thường của hệ thống</w:t>
      </w:r>
    </w:p>
    <w:p w:rsidR="00756620" w:rsidRPr="003C7D54" w:rsidRDefault="00756620" w:rsidP="00E82D8F">
      <w:pPr>
        <w:pStyle w:val="BodyText"/>
        <w:numPr>
          <w:ilvl w:val="0"/>
          <w:numId w:val="67"/>
        </w:numPr>
        <w:shd w:val="clear" w:color="auto" w:fill="auto"/>
        <w:tabs>
          <w:tab w:val="left" w:pos="313"/>
        </w:tabs>
        <w:spacing w:before="0" w:after="54" w:line="230" w:lineRule="exact"/>
        <w:ind w:left="20" w:firstLine="0"/>
        <w:jc w:val="both"/>
        <w:rPr>
          <w:b/>
          <w:sz w:val="26"/>
          <w:szCs w:val="26"/>
          <w:u w:val="single"/>
        </w:rPr>
      </w:pPr>
      <w:r w:rsidRPr="003C7D54">
        <w:rPr>
          <w:rStyle w:val="BodyTextChar1"/>
          <w:b/>
          <w:color w:val="000000"/>
          <w:sz w:val="26"/>
          <w:szCs w:val="26"/>
          <w:u w:val="single"/>
          <w:lang w:eastAsia="vi-VN"/>
        </w:rPr>
        <w:t>CÁC TIÊU CHÍ TH ỰC HIỆN</w:t>
      </w:r>
    </w:p>
    <w:p w:rsidR="00756620" w:rsidRPr="00E7064B" w:rsidRDefault="00756620" w:rsidP="00756620">
      <w:pPr>
        <w:pStyle w:val="BodyText"/>
        <w:numPr>
          <w:ilvl w:val="0"/>
          <w:numId w:val="2"/>
        </w:numPr>
        <w:shd w:val="clear" w:color="auto" w:fill="auto"/>
        <w:tabs>
          <w:tab w:val="left" w:pos="188"/>
        </w:tabs>
        <w:spacing w:before="0" w:after="0" w:line="394" w:lineRule="exact"/>
        <w:ind w:left="20" w:right="40" w:firstLine="0"/>
        <w:jc w:val="both"/>
        <w:rPr>
          <w:sz w:val="26"/>
          <w:szCs w:val="26"/>
        </w:rPr>
      </w:pPr>
      <w:r w:rsidRPr="00E7064B">
        <w:rPr>
          <w:rStyle w:val="BodyTextChar1"/>
          <w:color w:val="000000"/>
          <w:sz w:val="26"/>
          <w:szCs w:val="26"/>
          <w:lang w:eastAsia="vi-VN"/>
        </w:rPr>
        <w:t>Ghi chép chính xác, rõ ràng, đầy đủ các thông số đo đạc hiện trạng của thiêt bị và hệ thống</w:t>
      </w:r>
    </w:p>
    <w:p w:rsidR="00756620" w:rsidRPr="00E7064B" w:rsidRDefault="00756620" w:rsidP="00756620">
      <w:pPr>
        <w:pStyle w:val="BodyText"/>
        <w:numPr>
          <w:ilvl w:val="0"/>
          <w:numId w:val="2"/>
        </w:numPr>
        <w:shd w:val="clear" w:color="auto" w:fill="auto"/>
        <w:tabs>
          <w:tab w:val="left" w:pos="207"/>
        </w:tabs>
        <w:spacing w:before="0" w:after="0" w:line="384" w:lineRule="exact"/>
        <w:ind w:left="20" w:right="40" w:firstLine="0"/>
        <w:jc w:val="both"/>
        <w:rPr>
          <w:sz w:val="26"/>
          <w:szCs w:val="26"/>
        </w:rPr>
      </w:pPr>
      <w:r w:rsidRPr="00E7064B">
        <w:rPr>
          <w:rStyle w:val="BodyTextChar1"/>
          <w:color w:val="000000"/>
          <w:sz w:val="26"/>
          <w:szCs w:val="26"/>
          <w:lang w:eastAsia="vi-VN"/>
        </w:rPr>
        <w:t>Ghi chép chính xác, rõ ràng, đầy đủ các ý kiên của người kiêm tra và vận hành</w:t>
      </w:r>
    </w:p>
    <w:p w:rsidR="00756620" w:rsidRPr="002A7593" w:rsidRDefault="00756620" w:rsidP="00E82D8F">
      <w:pPr>
        <w:pStyle w:val="BodyText"/>
        <w:numPr>
          <w:ilvl w:val="0"/>
          <w:numId w:val="67"/>
        </w:numPr>
        <w:shd w:val="clear" w:color="auto" w:fill="auto"/>
        <w:tabs>
          <w:tab w:val="left" w:pos="399"/>
        </w:tabs>
        <w:spacing w:before="0" w:after="0" w:line="456" w:lineRule="exact"/>
        <w:ind w:left="20" w:firstLine="0"/>
        <w:jc w:val="both"/>
        <w:rPr>
          <w:b/>
          <w:sz w:val="26"/>
          <w:szCs w:val="26"/>
          <w:u w:val="single"/>
        </w:rPr>
      </w:pPr>
      <w:r w:rsidRPr="002A7593">
        <w:rPr>
          <w:rStyle w:val="BodyTextChar1"/>
          <w:b/>
          <w:color w:val="000000"/>
          <w:sz w:val="26"/>
          <w:szCs w:val="26"/>
          <w:u w:val="single"/>
          <w:lang w:eastAsia="vi-VN"/>
        </w:rPr>
        <w:t>CÁC KỸ NĂNG VÀ KIẾN THỨC THIẾT YẾU</w:t>
      </w:r>
    </w:p>
    <w:p w:rsidR="00756620" w:rsidRPr="00E7064B" w:rsidRDefault="00756620" w:rsidP="00E82D8F">
      <w:pPr>
        <w:pStyle w:val="BodyText"/>
        <w:numPr>
          <w:ilvl w:val="0"/>
          <w:numId w:val="68"/>
        </w:numPr>
        <w:shd w:val="clear" w:color="auto" w:fill="auto"/>
        <w:tabs>
          <w:tab w:val="left" w:pos="265"/>
        </w:tabs>
        <w:spacing w:before="0" w:after="0" w:line="456" w:lineRule="exact"/>
        <w:ind w:left="20" w:firstLine="0"/>
        <w:jc w:val="both"/>
        <w:rPr>
          <w:sz w:val="26"/>
          <w:szCs w:val="26"/>
        </w:rPr>
      </w:pPr>
      <w:r w:rsidRPr="00E7064B">
        <w:rPr>
          <w:rStyle w:val="BodyTextChar1"/>
          <w:color w:val="000000"/>
          <w:sz w:val="26"/>
          <w:szCs w:val="26"/>
          <w:lang w:eastAsia="vi-VN"/>
        </w:rPr>
        <w:t>Kỹ năng</w:t>
      </w:r>
    </w:p>
    <w:p w:rsidR="00756620" w:rsidRPr="00E7064B" w:rsidRDefault="00756620" w:rsidP="00756620">
      <w:pPr>
        <w:pStyle w:val="BodyText"/>
        <w:numPr>
          <w:ilvl w:val="0"/>
          <w:numId w:val="2"/>
        </w:numPr>
        <w:shd w:val="clear" w:color="auto" w:fill="auto"/>
        <w:tabs>
          <w:tab w:val="left" w:pos="178"/>
        </w:tabs>
        <w:spacing w:before="0" w:after="0" w:line="456" w:lineRule="exact"/>
        <w:ind w:left="20" w:firstLine="0"/>
        <w:jc w:val="both"/>
        <w:rPr>
          <w:sz w:val="26"/>
          <w:szCs w:val="26"/>
        </w:rPr>
      </w:pPr>
      <w:r w:rsidRPr="00E7064B">
        <w:rPr>
          <w:rStyle w:val="BodyTextChar1"/>
          <w:color w:val="000000"/>
          <w:sz w:val="26"/>
          <w:szCs w:val="26"/>
          <w:lang w:eastAsia="vi-VN"/>
        </w:rPr>
        <w:t>Sử dụng thành thạo dụng cụ và thiêt bị đo kiêm các thông số trên hệ thống</w:t>
      </w:r>
    </w:p>
    <w:p w:rsidR="00756620" w:rsidRPr="00E7064B" w:rsidRDefault="00756620" w:rsidP="00756620">
      <w:pPr>
        <w:pStyle w:val="BodyText"/>
        <w:numPr>
          <w:ilvl w:val="0"/>
          <w:numId w:val="2"/>
        </w:numPr>
        <w:shd w:val="clear" w:color="auto" w:fill="auto"/>
        <w:tabs>
          <w:tab w:val="left" w:pos="174"/>
        </w:tabs>
        <w:spacing w:before="0" w:after="0" w:line="456" w:lineRule="exact"/>
        <w:ind w:left="20" w:firstLine="0"/>
        <w:jc w:val="both"/>
        <w:rPr>
          <w:sz w:val="26"/>
          <w:szCs w:val="26"/>
        </w:rPr>
      </w:pPr>
      <w:r w:rsidRPr="00E7064B">
        <w:rPr>
          <w:rStyle w:val="BodyTextChar1"/>
          <w:color w:val="000000"/>
          <w:sz w:val="26"/>
          <w:szCs w:val="26"/>
          <w:lang w:eastAsia="vi-VN"/>
        </w:rPr>
        <w:t>Ghi chép, lập biên bản tình trạng máy</w:t>
      </w:r>
    </w:p>
    <w:p w:rsidR="00756620" w:rsidRPr="00E7064B" w:rsidRDefault="00756620" w:rsidP="00756620">
      <w:pPr>
        <w:pStyle w:val="BodyText"/>
        <w:numPr>
          <w:ilvl w:val="0"/>
          <w:numId w:val="2"/>
        </w:numPr>
        <w:shd w:val="clear" w:color="auto" w:fill="auto"/>
        <w:tabs>
          <w:tab w:val="left" w:pos="174"/>
        </w:tabs>
        <w:spacing w:before="0" w:after="185" w:line="230" w:lineRule="exact"/>
        <w:ind w:left="20" w:firstLine="0"/>
        <w:jc w:val="both"/>
        <w:rPr>
          <w:sz w:val="26"/>
          <w:szCs w:val="26"/>
        </w:rPr>
      </w:pPr>
      <w:r w:rsidRPr="00E7064B">
        <w:rPr>
          <w:rStyle w:val="BodyTextChar1"/>
          <w:color w:val="000000"/>
          <w:sz w:val="26"/>
          <w:szCs w:val="26"/>
          <w:lang w:eastAsia="vi-VN"/>
        </w:rPr>
        <w:t>Tổng hợp ý kiên</w:t>
      </w:r>
    </w:p>
    <w:p w:rsidR="00756620" w:rsidRPr="00E7064B" w:rsidRDefault="00756620" w:rsidP="00E82D8F">
      <w:pPr>
        <w:pStyle w:val="BodyText"/>
        <w:numPr>
          <w:ilvl w:val="0"/>
          <w:numId w:val="68"/>
        </w:numPr>
        <w:shd w:val="clear" w:color="auto" w:fill="auto"/>
        <w:tabs>
          <w:tab w:val="left" w:pos="279"/>
        </w:tabs>
        <w:spacing w:before="0" w:after="132" w:line="230" w:lineRule="exact"/>
        <w:ind w:left="20" w:firstLine="0"/>
        <w:jc w:val="both"/>
        <w:rPr>
          <w:sz w:val="26"/>
          <w:szCs w:val="26"/>
        </w:rPr>
      </w:pPr>
      <w:r w:rsidRPr="00E7064B">
        <w:rPr>
          <w:rStyle w:val="BodyTextChar1"/>
          <w:color w:val="000000"/>
          <w:sz w:val="26"/>
          <w:szCs w:val="26"/>
          <w:lang w:eastAsia="vi-VN"/>
        </w:rPr>
        <w:t>Kiến thức</w:t>
      </w:r>
    </w:p>
    <w:p w:rsidR="00756620" w:rsidRPr="00E7064B" w:rsidRDefault="00756620" w:rsidP="00756620">
      <w:pPr>
        <w:pStyle w:val="BodyText"/>
        <w:numPr>
          <w:ilvl w:val="0"/>
          <w:numId w:val="2"/>
        </w:numPr>
        <w:shd w:val="clear" w:color="auto" w:fill="auto"/>
        <w:tabs>
          <w:tab w:val="left" w:pos="169"/>
        </w:tabs>
        <w:spacing w:before="0" w:after="58" w:line="230" w:lineRule="exact"/>
        <w:ind w:left="20" w:firstLine="0"/>
        <w:jc w:val="both"/>
        <w:rPr>
          <w:sz w:val="26"/>
          <w:szCs w:val="26"/>
        </w:rPr>
      </w:pPr>
      <w:r w:rsidRPr="00E7064B">
        <w:rPr>
          <w:rStyle w:val="BodyTextChar1"/>
          <w:color w:val="000000"/>
          <w:sz w:val="26"/>
          <w:szCs w:val="26"/>
          <w:lang w:eastAsia="vi-VN"/>
        </w:rPr>
        <w:t>Phương pháp, trình tự lập biên bản</w:t>
      </w:r>
    </w:p>
    <w:p w:rsidR="00756620" w:rsidRPr="00E7064B" w:rsidRDefault="00756620" w:rsidP="00756620">
      <w:pPr>
        <w:pStyle w:val="BodyText"/>
        <w:numPr>
          <w:ilvl w:val="0"/>
          <w:numId w:val="2"/>
        </w:numPr>
        <w:shd w:val="clear" w:color="auto" w:fill="auto"/>
        <w:tabs>
          <w:tab w:val="left" w:pos="188"/>
        </w:tabs>
        <w:spacing w:before="0" w:after="0" w:line="389" w:lineRule="exact"/>
        <w:ind w:left="20" w:right="40" w:firstLine="0"/>
        <w:jc w:val="both"/>
        <w:rPr>
          <w:sz w:val="26"/>
          <w:szCs w:val="26"/>
        </w:rPr>
      </w:pPr>
      <w:r w:rsidRPr="00E7064B">
        <w:rPr>
          <w:rStyle w:val="BodyTextChar1"/>
          <w:color w:val="000000"/>
          <w:sz w:val="26"/>
          <w:szCs w:val="26"/>
          <w:lang w:eastAsia="vi-VN"/>
        </w:rPr>
        <w:t>Phương pháp kiêm tra thông số làm việc và sử dụng dụng cụ đo, thiêt bị đo kiêm</w:t>
      </w:r>
      <w:r w:rsidR="002A7593">
        <w:rPr>
          <w:rStyle w:val="BodyTextChar1"/>
          <w:color w:val="000000"/>
          <w:sz w:val="26"/>
          <w:szCs w:val="26"/>
          <w:lang w:eastAsia="vi-VN"/>
        </w:rPr>
        <w:br/>
      </w:r>
    </w:p>
    <w:p w:rsidR="00756620" w:rsidRPr="002A7593" w:rsidRDefault="00756620" w:rsidP="00E82D8F">
      <w:pPr>
        <w:pStyle w:val="BodyText"/>
        <w:numPr>
          <w:ilvl w:val="0"/>
          <w:numId w:val="67"/>
        </w:numPr>
        <w:shd w:val="clear" w:color="auto" w:fill="auto"/>
        <w:tabs>
          <w:tab w:val="left" w:pos="385"/>
        </w:tabs>
        <w:spacing w:before="0" w:after="0" w:line="230" w:lineRule="exact"/>
        <w:ind w:left="20" w:firstLine="0"/>
        <w:jc w:val="both"/>
        <w:rPr>
          <w:b/>
          <w:sz w:val="26"/>
          <w:szCs w:val="26"/>
          <w:u w:val="single"/>
        </w:rPr>
      </w:pPr>
      <w:r w:rsidRPr="002A7593">
        <w:rPr>
          <w:rStyle w:val="BodyTextChar1"/>
          <w:b/>
          <w:color w:val="000000"/>
          <w:sz w:val="26"/>
          <w:szCs w:val="26"/>
          <w:u w:val="single"/>
          <w:lang w:eastAsia="vi-VN"/>
        </w:rPr>
        <w:t>CÁC ĐIỀU KIỆN THỰC HIỆN CÔNG VIỆC</w:t>
      </w:r>
    </w:p>
    <w:p w:rsidR="00756620" w:rsidRPr="00E7064B" w:rsidRDefault="00756620" w:rsidP="00756620">
      <w:pPr>
        <w:pStyle w:val="BodyText"/>
        <w:numPr>
          <w:ilvl w:val="0"/>
          <w:numId w:val="2"/>
        </w:numPr>
        <w:shd w:val="clear" w:color="auto" w:fill="auto"/>
        <w:tabs>
          <w:tab w:val="left" w:pos="169"/>
        </w:tabs>
        <w:spacing w:before="0" w:after="0" w:line="466" w:lineRule="exact"/>
        <w:ind w:left="20" w:firstLine="0"/>
        <w:jc w:val="both"/>
        <w:rPr>
          <w:sz w:val="26"/>
          <w:szCs w:val="26"/>
        </w:rPr>
      </w:pPr>
      <w:r w:rsidRPr="00E7064B">
        <w:rPr>
          <w:rStyle w:val="BodyTextChar1"/>
          <w:color w:val="000000"/>
          <w:sz w:val="26"/>
          <w:szCs w:val="26"/>
          <w:lang w:eastAsia="vi-VN"/>
        </w:rPr>
        <w:t>Dụng cụ đo, thiêt bị đo kiêm tra thông số của hệ thống</w:t>
      </w:r>
    </w:p>
    <w:p w:rsidR="00756620" w:rsidRPr="00E7064B" w:rsidRDefault="00756620" w:rsidP="00756620">
      <w:pPr>
        <w:pStyle w:val="BodyText"/>
        <w:numPr>
          <w:ilvl w:val="0"/>
          <w:numId w:val="2"/>
        </w:numPr>
        <w:shd w:val="clear" w:color="auto" w:fill="auto"/>
        <w:tabs>
          <w:tab w:val="left" w:pos="178"/>
        </w:tabs>
        <w:spacing w:before="0" w:after="0" w:line="466" w:lineRule="exact"/>
        <w:ind w:left="20" w:firstLine="0"/>
        <w:jc w:val="both"/>
        <w:rPr>
          <w:sz w:val="26"/>
          <w:szCs w:val="26"/>
        </w:rPr>
      </w:pPr>
      <w:r w:rsidRPr="00E7064B">
        <w:rPr>
          <w:rStyle w:val="BodyTextChar1"/>
          <w:color w:val="000000"/>
          <w:sz w:val="26"/>
          <w:szCs w:val="26"/>
          <w:lang w:eastAsia="vi-VN"/>
        </w:rPr>
        <w:t>Sơ đồ hệ thống lạnh</w:t>
      </w:r>
    </w:p>
    <w:p w:rsidR="00756620" w:rsidRPr="00E7064B" w:rsidRDefault="00756620" w:rsidP="00756620">
      <w:pPr>
        <w:pStyle w:val="BodyText"/>
        <w:numPr>
          <w:ilvl w:val="0"/>
          <w:numId w:val="2"/>
        </w:numPr>
        <w:shd w:val="clear" w:color="auto" w:fill="auto"/>
        <w:tabs>
          <w:tab w:val="left" w:pos="164"/>
        </w:tabs>
        <w:spacing w:before="0" w:after="0" w:line="466" w:lineRule="exact"/>
        <w:ind w:left="20" w:firstLine="0"/>
        <w:jc w:val="both"/>
        <w:rPr>
          <w:sz w:val="26"/>
          <w:szCs w:val="26"/>
        </w:rPr>
      </w:pPr>
      <w:r w:rsidRPr="00E7064B">
        <w:rPr>
          <w:rStyle w:val="BodyTextChar1"/>
          <w:color w:val="000000"/>
          <w:sz w:val="26"/>
          <w:szCs w:val="26"/>
          <w:lang w:eastAsia="vi-VN"/>
        </w:rPr>
        <w:t>Nhật ký vận hành</w:t>
      </w:r>
    </w:p>
    <w:p w:rsidR="00756620" w:rsidRPr="00E7064B" w:rsidRDefault="00756620" w:rsidP="00756620">
      <w:pPr>
        <w:pStyle w:val="BodyText"/>
        <w:numPr>
          <w:ilvl w:val="0"/>
          <w:numId w:val="2"/>
        </w:numPr>
        <w:shd w:val="clear" w:color="auto" w:fill="auto"/>
        <w:tabs>
          <w:tab w:val="left" w:pos="174"/>
        </w:tabs>
        <w:spacing w:before="0" w:after="0" w:line="466" w:lineRule="exact"/>
        <w:ind w:left="20" w:firstLine="0"/>
        <w:jc w:val="both"/>
        <w:rPr>
          <w:sz w:val="26"/>
          <w:szCs w:val="26"/>
        </w:rPr>
      </w:pPr>
      <w:r w:rsidRPr="00E7064B">
        <w:rPr>
          <w:rStyle w:val="BodyTextChar1"/>
          <w:color w:val="000000"/>
          <w:sz w:val="26"/>
          <w:szCs w:val="26"/>
          <w:lang w:eastAsia="vi-VN"/>
        </w:rPr>
        <w:t>Giây, bút</w:t>
      </w:r>
    </w:p>
    <w:p w:rsidR="007505B9" w:rsidRPr="00E7064B" w:rsidRDefault="007505B9" w:rsidP="00756620">
      <w:pPr>
        <w:rPr>
          <w:rFonts w:ascii="Times New Roman" w:hAnsi="Times New Roman" w:cs="Times New Roman"/>
          <w:sz w:val="26"/>
          <w:szCs w:val="26"/>
        </w:rPr>
      </w:pPr>
      <w:r w:rsidRPr="00E7064B">
        <w:rPr>
          <w:rStyle w:val="Headerorfooter4"/>
          <w:color w:val="000000"/>
          <w:sz w:val="26"/>
          <w:szCs w:val="26"/>
          <w:lang w:eastAsia="vi-VN"/>
        </w:rPr>
        <w:t xml:space="preserve">V. </w:t>
      </w:r>
      <w:r w:rsidRPr="002A7593">
        <w:rPr>
          <w:rStyle w:val="Headerorfooter4"/>
          <w:b/>
          <w:color w:val="000000"/>
          <w:sz w:val="26"/>
          <w:szCs w:val="26"/>
          <w:u w:val="single"/>
          <w:lang w:eastAsia="vi-VN"/>
        </w:rPr>
        <w:t>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7505B9" w:rsidRPr="00E7064B" w:rsidTr="007505B9">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7505B9" w:rsidRPr="00E7064B" w:rsidRDefault="007505B9" w:rsidP="007505B9">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rri*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7505B9" w:rsidRPr="00E7064B" w:rsidRDefault="007505B9" w:rsidP="007505B9">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7505B9" w:rsidRPr="00E7064B" w:rsidRDefault="007505B9" w:rsidP="007505B9">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7505B9" w:rsidRPr="00E7064B" w:rsidTr="007505B9">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7505B9" w:rsidRPr="00E7064B" w:rsidRDefault="007505B9" w:rsidP="007505B9">
            <w:pPr>
              <w:pStyle w:val="BodyText"/>
              <w:shd w:val="clear" w:color="auto" w:fill="auto"/>
              <w:spacing w:before="0" w:after="0" w:line="394" w:lineRule="exact"/>
              <w:ind w:firstLine="0"/>
              <w:jc w:val="both"/>
              <w:rPr>
                <w:sz w:val="26"/>
                <w:szCs w:val="26"/>
              </w:rPr>
            </w:pPr>
            <w:r w:rsidRPr="00E7064B">
              <w:rPr>
                <w:color w:val="000000"/>
                <w:sz w:val="26"/>
                <w:szCs w:val="26"/>
                <w:lang w:eastAsia="vi-VN"/>
              </w:rPr>
              <w:t>- Xác định các thông s 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7505B9" w:rsidRPr="00E7064B" w:rsidRDefault="007505B9" w:rsidP="007505B9">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ki êm tra trực tiếp các số liệu trên thang đo của dụng cụ, thiết bị đo trong khi đo</w:t>
            </w:r>
          </w:p>
        </w:tc>
      </w:tr>
      <w:tr w:rsidR="007505B9" w:rsidRPr="00E7064B" w:rsidTr="007505B9">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7505B9" w:rsidRPr="00E7064B" w:rsidRDefault="007505B9" w:rsidP="007505B9">
            <w:pPr>
              <w:pStyle w:val="BodyText"/>
              <w:shd w:val="clear" w:color="auto" w:fill="auto"/>
              <w:spacing w:before="0" w:after="0" w:line="394" w:lineRule="exact"/>
              <w:ind w:firstLine="0"/>
              <w:jc w:val="both"/>
              <w:rPr>
                <w:sz w:val="26"/>
                <w:szCs w:val="26"/>
              </w:rPr>
            </w:pPr>
            <w:r w:rsidRPr="00E7064B">
              <w:rPr>
                <w:color w:val="000000"/>
                <w:sz w:val="26"/>
                <w:szCs w:val="26"/>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7505B9" w:rsidRPr="00E7064B" w:rsidRDefault="007505B9" w:rsidP="007505B9">
            <w:pPr>
              <w:pStyle w:val="BodyText"/>
              <w:shd w:val="clear" w:color="auto" w:fill="auto"/>
              <w:spacing w:before="0" w:after="0" w:line="394" w:lineRule="exact"/>
              <w:ind w:firstLine="0"/>
              <w:jc w:val="both"/>
              <w:rPr>
                <w:sz w:val="26"/>
                <w:szCs w:val="26"/>
              </w:rPr>
            </w:pPr>
            <w:r w:rsidRPr="00E7064B">
              <w:rPr>
                <w:color w:val="000000"/>
                <w:sz w:val="26"/>
                <w:szCs w:val="26"/>
                <w:lang w:eastAsia="vi-VN"/>
              </w:rPr>
              <w:t xml:space="preserve">- Kiêm tra số liệu đo được </w:t>
            </w:r>
            <w:r w:rsidR="003C7D54">
              <w:rPr>
                <w:color w:val="000000"/>
                <w:sz w:val="26"/>
                <w:szCs w:val="26"/>
                <w:lang w:eastAsia="vi-VN"/>
              </w:rPr>
              <w:t>THỰC</w:t>
            </w:r>
            <w:r w:rsidRPr="00E7064B">
              <w:rPr>
                <w:color w:val="000000"/>
                <w:sz w:val="26"/>
                <w:szCs w:val="26"/>
                <w:lang w:eastAsia="vi-VN"/>
              </w:rPr>
              <w:t xml:space="preserve"> tế và số liệu được tổng hợp trong sổ ghi chép, biên bản</w:t>
            </w:r>
          </w:p>
        </w:tc>
      </w:tr>
      <w:tr w:rsidR="007505B9" w:rsidRPr="00E7064B" w:rsidTr="007505B9">
        <w:tblPrEx>
          <w:tblCellMar>
            <w:top w:w="0" w:type="dxa"/>
            <w:left w:w="0" w:type="dxa"/>
            <w:bottom w:w="0" w:type="dxa"/>
            <w:right w:w="0" w:type="dxa"/>
          </w:tblCellMar>
        </w:tblPrEx>
        <w:trPr>
          <w:trHeight w:hRule="exact" w:val="1819"/>
        </w:trPr>
        <w:tc>
          <w:tcPr>
            <w:tcW w:w="4238" w:type="dxa"/>
            <w:tcBorders>
              <w:top w:val="single" w:sz="4" w:space="0" w:color="auto"/>
              <w:left w:val="single" w:sz="4" w:space="0" w:color="auto"/>
              <w:bottom w:val="single" w:sz="4" w:space="0" w:color="auto"/>
              <w:right w:val="nil"/>
            </w:tcBorders>
            <w:shd w:val="clear" w:color="auto" w:fill="FFFFFF"/>
          </w:tcPr>
          <w:p w:rsidR="007505B9" w:rsidRPr="00E7064B" w:rsidRDefault="007505B9" w:rsidP="007505B9">
            <w:pPr>
              <w:pStyle w:val="BodyText"/>
              <w:shd w:val="clear" w:color="auto" w:fill="auto"/>
              <w:spacing w:before="0" w:after="0" w:line="394" w:lineRule="exact"/>
              <w:ind w:firstLine="0"/>
              <w:jc w:val="both"/>
              <w:rPr>
                <w:sz w:val="26"/>
                <w:szCs w:val="26"/>
              </w:rPr>
            </w:pPr>
            <w:r w:rsidRPr="00E7064B">
              <w:rPr>
                <w:color w:val="000000"/>
                <w:sz w:val="26"/>
                <w:szCs w:val="26"/>
                <w:lang w:eastAsia="vi-VN"/>
              </w:rPr>
              <w:t>- Lập biên bản và tổng hợp các ý kiến nhận xét đánh giá đúng trình tự, đầy đủ và chính xác</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7505B9" w:rsidRPr="00E7064B" w:rsidRDefault="007505B9" w:rsidP="00E82D8F">
            <w:pPr>
              <w:pStyle w:val="BodyText"/>
              <w:numPr>
                <w:ilvl w:val="0"/>
                <w:numId w:val="69"/>
              </w:numPr>
              <w:shd w:val="clear" w:color="auto" w:fill="auto"/>
              <w:tabs>
                <w:tab w:val="left" w:pos="154"/>
              </w:tabs>
              <w:spacing w:before="0" w:after="180" w:line="230" w:lineRule="exact"/>
              <w:ind w:firstLine="0"/>
              <w:jc w:val="both"/>
              <w:rPr>
                <w:sz w:val="26"/>
                <w:szCs w:val="26"/>
              </w:rPr>
            </w:pPr>
            <w:r w:rsidRPr="00E7064B">
              <w:rPr>
                <w:color w:val="000000"/>
                <w:sz w:val="26"/>
                <w:szCs w:val="26"/>
                <w:lang w:eastAsia="vi-VN"/>
              </w:rPr>
              <w:t>Phỏng vân</w:t>
            </w:r>
          </w:p>
          <w:p w:rsidR="007505B9" w:rsidRPr="00E7064B" w:rsidRDefault="007505B9" w:rsidP="00E82D8F">
            <w:pPr>
              <w:pStyle w:val="BodyText"/>
              <w:numPr>
                <w:ilvl w:val="0"/>
                <w:numId w:val="69"/>
              </w:numPr>
              <w:shd w:val="clear" w:color="auto" w:fill="auto"/>
              <w:tabs>
                <w:tab w:val="left" w:pos="245"/>
              </w:tabs>
              <w:spacing w:before="180" w:after="0" w:line="394" w:lineRule="exact"/>
              <w:ind w:firstLine="0"/>
              <w:jc w:val="both"/>
              <w:rPr>
                <w:sz w:val="26"/>
                <w:szCs w:val="26"/>
              </w:rPr>
            </w:pPr>
            <w:r w:rsidRPr="00E7064B">
              <w:rPr>
                <w:color w:val="000000"/>
                <w:sz w:val="26"/>
                <w:szCs w:val="26"/>
                <w:lang w:eastAsia="vi-VN"/>
              </w:rPr>
              <w:t>Kiêm tra trực tiếp các ghi chép trong quá trình kiêm tra và lập biên bản</w:t>
            </w:r>
          </w:p>
        </w:tc>
      </w:tr>
    </w:tbl>
    <w:p w:rsidR="007505B9" w:rsidRPr="00E7064B" w:rsidRDefault="007505B9" w:rsidP="007505B9">
      <w:pPr>
        <w:rPr>
          <w:rFonts w:ascii="Times New Roman" w:hAnsi="Times New Roman" w:cs="Times New Roman"/>
          <w:sz w:val="26"/>
          <w:szCs w:val="26"/>
        </w:rPr>
      </w:pPr>
    </w:p>
    <w:p w:rsidR="002A7593" w:rsidRDefault="002A7593" w:rsidP="007505B9">
      <w:pPr>
        <w:pStyle w:val="BodyText"/>
        <w:shd w:val="clear" w:color="auto" w:fill="auto"/>
        <w:spacing w:before="0" w:after="0" w:line="466" w:lineRule="exact"/>
        <w:ind w:left="20" w:right="1560" w:firstLine="1880"/>
        <w:rPr>
          <w:rStyle w:val="BodyTextChar1"/>
          <w:color w:val="000000"/>
          <w:sz w:val="26"/>
          <w:szCs w:val="26"/>
          <w:lang w:eastAsia="vi-VN"/>
        </w:rPr>
      </w:pPr>
    </w:p>
    <w:p w:rsidR="002A7593" w:rsidRDefault="007505B9" w:rsidP="007505B9">
      <w:pPr>
        <w:pStyle w:val="BodyText"/>
        <w:shd w:val="clear" w:color="auto" w:fill="auto"/>
        <w:spacing w:before="0" w:after="0" w:line="466" w:lineRule="exact"/>
        <w:ind w:left="20" w:right="1560" w:firstLine="1880"/>
        <w:rPr>
          <w:rStyle w:val="BodyTextChar1"/>
          <w:color w:val="000000"/>
          <w:sz w:val="26"/>
          <w:szCs w:val="26"/>
          <w:lang w:eastAsia="vi-VN"/>
        </w:rPr>
      </w:pPr>
      <w:r w:rsidRPr="00E7064B">
        <w:rPr>
          <w:rStyle w:val="BodyTextChar1"/>
          <w:color w:val="000000"/>
          <w:sz w:val="26"/>
          <w:szCs w:val="26"/>
          <w:lang w:eastAsia="vi-VN"/>
        </w:rPr>
        <w:lastRenderedPageBreak/>
        <w:t xml:space="preserve">TIÊU CHUẨN THỰC HIỆN CÔNG VIỆC </w:t>
      </w:r>
    </w:p>
    <w:p w:rsidR="007505B9" w:rsidRPr="00E7064B" w:rsidRDefault="007505B9" w:rsidP="007505B9">
      <w:pPr>
        <w:pStyle w:val="BodyText"/>
        <w:shd w:val="clear" w:color="auto" w:fill="auto"/>
        <w:spacing w:before="0" w:after="0" w:line="466" w:lineRule="exact"/>
        <w:ind w:left="20" w:right="1560" w:firstLine="1880"/>
        <w:rPr>
          <w:sz w:val="26"/>
          <w:szCs w:val="26"/>
        </w:rPr>
      </w:pPr>
      <w:r w:rsidRPr="00E7064B">
        <w:rPr>
          <w:rStyle w:val="BodyTextChar1"/>
          <w:color w:val="000000"/>
          <w:sz w:val="26"/>
          <w:szCs w:val="26"/>
          <w:lang w:eastAsia="vi-VN"/>
        </w:rPr>
        <w:t>Tên Công việc: BẢO DƯỠNG MÁY NÉN Mã số Công việc: D07</w:t>
      </w:r>
    </w:p>
    <w:p w:rsidR="007505B9" w:rsidRPr="002A7593" w:rsidRDefault="007505B9" w:rsidP="00E82D8F">
      <w:pPr>
        <w:pStyle w:val="BodyText"/>
        <w:numPr>
          <w:ilvl w:val="0"/>
          <w:numId w:val="70"/>
        </w:numPr>
        <w:shd w:val="clear" w:color="auto" w:fill="auto"/>
        <w:tabs>
          <w:tab w:val="left" w:pos="222"/>
        </w:tabs>
        <w:spacing w:before="0" w:after="54" w:line="230" w:lineRule="exact"/>
        <w:ind w:left="20" w:firstLine="0"/>
        <w:jc w:val="both"/>
        <w:rPr>
          <w:b/>
          <w:sz w:val="26"/>
          <w:szCs w:val="26"/>
          <w:u w:val="single"/>
        </w:rPr>
      </w:pPr>
      <w:r w:rsidRPr="002A7593">
        <w:rPr>
          <w:rStyle w:val="BodyTextChar1"/>
          <w:b/>
          <w:color w:val="000000"/>
          <w:sz w:val="26"/>
          <w:szCs w:val="26"/>
          <w:u w:val="single"/>
          <w:lang w:eastAsia="vi-VN"/>
        </w:rPr>
        <w:t>MÔ TẢ CÔNG VIỆC</w:t>
      </w:r>
    </w:p>
    <w:p w:rsidR="007505B9" w:rsidRPr="00E7064B" w:rsidRDefault="007505B9" w:rsidP="007505B9">
      <w:pPr>
        <w:pStyle w:val="BodyText"/>
        <w:numPr>
          <w:ilvl w:val="0"/>
          <w:numId w:val="2"/>
        </w:numPr>
        <w:shd w:val="clear" w:color="auto" w:fill="auto"/>
        <w:tabs>
          <w:tab w:val="left" w:pos="193"/>
        </w:tabs>
        <w:spacing w:before="0" w:after="0" w:line="394" w:lineRule="exact"/>
        <w:ind w:left="20" w:right="20" w:firstLine="0"/>
        <w:jc w:val="both"/>
        <w:rPr>
          <w:sz w:val="26"/>
          <w:szCs w:val="26"/>
        </w:rPr>
      </w:pPr>
      <w:r w:rsidRPr="00E7064B">
        <w:rPr>
          <w:rStyle w:val="BodyTextChar1"/>
          <w:color w:val="000000"/>
          <w:sz w:val="26"/>
          <w:szCs w:val="26"/>
          <w:lang w:eastAsia="vi-VN"/>
        </w:rPr>
        <w:t>Vệ sinh máy nén, bổ sung dầu bôi trơn, thay dầu bôi trơn và kiêm tra cụm bít kín cổ trục</w:t>
      </w:r>
    </w:p>
    <w:p w:rsidR="007505B9" w:rsidRPr="00E7064B" w:rsidRDefault="007505B9" w:rsidP="007505B9">
      <w:pPr>
        <w:pStyle w:val="BodyText"/>
        <w:numPr>
          <w:ilvl w:val="0"/>
          <w:numId w:val="2"/>
        </w:numPr>
        <w:shd w:val="clear" w:color="auto" w:fill="auto"/>
        <w:tabs>
          <w:tab w:val="left" w:pos="174"/>
        </w:tabs>
        <w:spacing w:before="0" w:after="156" w:line="230" w:lineRule="exact"/>
        <w:ind w:left="20" w:firstLine="0"/>
        <w:jc w:val="both"/>
        <w:rPr>
          <w:sz w:val="26"/>
          <w:szCs w:val="26"/>
        </w:rPr>
      </w:pPr>
      <w:r w:rsidRPr="00E7064B">
        <w:rPr>
          <w:rStyle w:val="BodyTextChar1"/>
          <w:color w:val="000000"/>
          <w:sz w:val="26"/>
          <w:szCs w:val="26"/>
          <w:lang w:eastAsia="vi-VN"/>
        </w:rPr>
        <w:t>Căn chỉnh độ cân bằng, độ căng đai truyền của động cơ máy nén</w:t>
      </w:r>
    </w:p>
    <w:p w:rsidR="007505B9" w:rsidRPr="002A7593" w:rsidRDefault="007505B9" w:rsidP="00E82D8F">
      <w:pPr>
        <w:pStyle w:val="BodyText"/>
        <w:numPr>
          <w:ilvl w:val="0"/>
          <w:numId w:val="70"/>
        </w:numPr>
        <w:shd w:val="clear" w:color="auto" w:fill="auto"/>
        <w:tabs>
          <w:tab w:val="left" w:pos="318"/>
        </w:tabs>
        <w:spacing w:before="0" w:after="50" w:line="230" w:lineRule="exact"/>
        <w:ind w:left="20" w:firstLine="0"/>
        <w:jc w:val="both"/>
        <w:rPr>
          <w:b/>
          <w:sz w:val="26"/>
          <w:szCs w:val="26"/>
          <w:u w:val="single"/>
        </w:rPr>
      </w:pPr>
      <w:r w:rsidRPr="002A7593">
        <w:rPr>
          <w:rStyle w:val="BodyTextChar1"/>
          <w:b/>
          <w:color w:val="000000"/>
          <w:sz w:val="26"/>
          <w:szCs w:val="26"/>
          <w:u w:val="single"/>
          <w:lang w:eastAsia="vi-VN"/>
        </w:rPr>
        <w:t>CÁC TIÊU CHÍ THỰC HIỆN</w:t>
      </w:r>
    </w:p>
    <w:p w:rsidR="007505B9" w:rsidRPr="00E7064B" w:rsidRDefault="007505B9" w:rsidP="007505B9">
      <w:pPr>
        <w:pStyle w:val="BodyText"/>
        <w:numPr>
          <w:ilvl w:val="0"/>
          <w:numId w:val="2"/>
        </w:numPr>
        <w:shd w:val="clear" w:color="auto" w:fill="auto"/>
        <w:tabs>
          <w:tab w:val="left" w:pos="164"/>
        </w:tabs>
        <w:spacing w:before="0" w:after="0" w:line="398" w:lineRule="exact"/>
        <w:ind w:left="20" w:right="20" w:firstLine="0"/>
        <w:jc w:val="both"/>
        <w:rPr>
          <w:sz w:val="26"/>
          <w:szCs w:val="26"/>
        </w:rPr>
      </w:pPr>
      <w:r w:rsidRPr="00E7064B">
        <w:rPr>
          <w:rStyle w:val="BodyTextChar1"/>
          <w:color w:val="000000"/>
          <w:sz w:val="26"/>
          <w:szCs w:val="26"/>
          <w:lang w:eastAsia="vi-VN"/>
        </w:rPr>
        <w:t>Xác định chính xác loại dầu, mức dầu, mầu dầu, định lượng đủ lượng dầu bổ sung hoặc thay mới</w:t>
      </w:r>
    </w:p>
    <w:p w:rsidR="007505B9" w:rsidRPr="00E7064B" w:rsidRDefault="007505B9" w:rsidP="007505B9">
      <w:pPr>
        <w:pStyle w:val="BodyText"/>
        <w:numPr>
          <w:ilvl w:val="0"/>
          <w:numId w:val="2"/>
        </w:numPr>
        <w:shd w:val="clear" w:color="auto" w:fill="auto"/>
        <w:tabs>
          <w:tab w:val="left" w:pos="169"/>
        </w:tabs>
        <w:spacing w:before="0" w:after="53" w:line="230" w:lineRule="exact"/>
        <w:ind w:left="20" w:firstLine="0"/>
        <w:jc w:val="both"/>
        <w:rPr>
          <w:sz w:val="26"/>
          <w:szCs w:val="26"/>
        </w:rPr>
      </w:pPr>
      <w:r w:rsidRPr="00E7064B">
        <w:rPr>
          <w:rStyle w:val="BodyTextChar1"/>
          <w:color w:val="000000"/>
          <w:sz w:val="26"/>
          <w:szCs w:val="26"/>
          <w:lang w:eastAsia="vi-VN"/>
        </w:rPr>
        <w:t>Kiêm tra chính xác độ kín của cụm bịt kín cổ trục</w:t>
      </w:r>
    </w:p>
    <w:p w:rsidR="007505B9" w:rsidRPr="00E7064B" w:rsidRDefault="007505B9" w:rsidP="007505B9">
      <w:pPr>
        <w:pStyle w:val="BodyText"/>
        <w:numPr>
          <w:ilvl w:val="0"/>
          <w:numId w:val="2"/>
        </w:numPr>
        <w:shd w:val="clear" w:color="auto" w:fill="auto"/>
        <w:tabs>
          <w:tab w:val="left" w:pos="178"/>
        </w:tabs>
        <w:spacing w:before="0" w:after="0" w:line="389" w:lineRule="exact"/>
        <w:ind w:left="20" w:right="20" w:firstLine="0"/>
        <w:jc w:val="both"/>
        <w:rPr>
          <w:sz w:val="26"/>
          <w:szCs w:val="26"/>
        </w:rPr>
      </w:pPr>
      <w:r w:rsidRPr="00E7064B">
        <w:rPr>
          <w:rStyle w:val="BodyTextChar1"/>
          <w:color w:val="000000"/>
          <w:sz w:val="26"/>
          <w:szCs w:val="26"/>
          <w:lang w:eastAsia="vi-VN"/>
        </w:rPr>
        <w:t>Căn chỉnh cân bằng động cơ, căng đai truyền, vệ sinh máy nén đảm bảo yêu cầu kỹ thuật</w:t>
      </w:r>
    </w:p>
    <w:p w:rsidR="007505B9" w:rsidRPr="00E7064B" w:rsidRDefault="007505B9" w:rsidP="00E82D8F">
      <w:pPr>
        <w:pStyle w:val="BodyText"/>
        <w:numPr>
          <w:ilvl w:val="0"/>
          <w:numId w:val="70"/>
        </w:numPr>
        <w:shd w:val="clear" w:color="auto" w:fill="auto"/>
        <w:tabs>
          <w:tab w:val="left" w:pos="404"/>
        </w:tabs>
        <w:spacing w:before="0" w:after="128" w:line="230" w:lineRule="exact"/>
        <w:ind w:left="20" w:firstLine="0"/>
        <w:jc w:val="both"/>
        <w:rPr>
          <w:sz w:val="26"/>
          <w:szCs w:val="26"/>
        </w:rPr>
      </w:pPr>
      <w:r w:rsidRPr="00E7064B">
        <w:rPr>
          <w:rStyle w:val="BodyTextChar1"/>
          <w:color w:val="000000"/>
          <w:sz w:val="26"/>
          <w:szCs w:val="26"/>
          <w:lang w:eastAsia="vi-VN"/>
        </w:rPr>
        <w:t>CÁC KỸ NĂNG VÀ KIẾN THỨC THIẾT YẾU</w:t>
      </w:r>
    </w:p>
    <w:p w:rsidR="007505B9" w:rsidRPr="00E7064B" w:rsidRDefault="007505B9" w:rsidP="00E82D8F">
      <w:pPr>
        <w:pStyle w:val="BodyText"/>
        <w:numPr>
          <w:ilvl w:val="0"/>
          <w:numId w:val="71"/>
        </w:numPr>
        <w:shd w:val="clear" w:color="auto" w:fill="auto"/>
        <w:tabs>
          <w:tab w:val="left" w:pos="265"/>
        </w:tabs>
        <w:spacing w:before="0" w:after="185" w:line="230" w:lineRule="exact"/>
        <w:ind w:left="20" w:firstLine="0"/>
        <w:jc w:val="both"/>
        <w:rPr>
          <w:sz w:val="26"/>
          <w:szCs w:val="26"/>
        </w:rPr>
      </w:pPr>
      <w:r w:rsidRPr="00E7064B">
        <w:rPr>
          <w:rStyle w:val="BodyTextChar1"/>
          <w:color w:val="000000"/>
          <w:sz w:val="26"/>
          <w:szCs w:val="26"/>
          <w:lang w:eastAsia="vi-VN"/>
        </w:rPr>
        <w:t>Kỹ năng</w:t>
      </w:r>
    </w:p>
    <w:p w:rsidR="007505B9" w:rsidRPr="00E7064B" w:rsidRDefault="007505B9" w:rsidP="007505B9">
      <w:pPr>
        <w:pStyle w:val="BodyText"/>
        <w:numPr>
          <w:ilvl w:val="0"/>
          <w:numId w:val="2"/>
        </w:numPr>
        <w:shd w:val="clear" w:color="auto" w:fill="auto"/>
        <w:tabs>
          <w:tab w:val="left" w:pos="178"/>
        </w:tabs>
        <w:spacing w:before="0" w:after="62" w:line="230" w:lineRule="exact"/>
        <w:ind w:left="20" w:firstLine="0"/>
        <w:jc w:val="both"/>
        <w:rPr>
          <w:sz w:val="26"/>
          <w:szCs w:val="26"/>
        </w:rPr>
      </w:pPr>
      <w:r w:rsidRPr="00E7064B">
        <w:rPr>
          <w:rStyle w:val="BodyTextChar1"/>
          <w:color w:val="000000"/>
          <w:sz w:val="26"/>
          <w:szCs w:val="26"/>
          <w:lang w:eastAsia="vi-VN"/>
        </w:rPr>
        <w:t>Sử dụng thành thạo các dụng cụ: Cờ lê, mỏ lêt, tuốc lơ vít, thước, bơm dầu...</w:t>
      </w:r>
    </w:p>
    <w:p w:rsidR="007505B9" w:rsidRPr="00E7064B" w:rsidRDefault="003C7D54" w:rsidP="007505B9">
      <w:pPr>
        <w:pStyle w:val="BodyText"/>
        <w:numPr>
          <w:ilvl w:val="0"/>
          <w:numId w:val="2"/>
        </w:numPr>
        <w:shd w:val="clear" w:color="auto" w:fill="auto"/>
        <w:tabs>
          <w:tab w:val="left" w:pos="188"/>
        </w:tabs>
        <w:spacing w:before="0" w:after="0" w:line="384" w:lineRule="exact"/>
        <w:ind w:left="20" w:right="20" w:firstLine="0"/>
        <w:jc w:val="both"/>
        <w:rPr>
          <w:sz w:val="26"/>
          <w:szCs w:val="26"/>
        </w:rPr>
      </w:pPr>
      <w:r>
        <w:rPr>
          <w:rStyle w:val="BodyTextChar1"/>
          <w:color w:val="000000"/>
          <w:sz w:val="26"/>
          <w:szCs w:val="26"/>
          <w:lang w:eastAsia="vi-VN"/>
        </w:rPr>
        <w:t>THỰC</w:t>
      </w:r>
      <w:r w:rsidR="007505B9" w:rsidRPr="00E7064B">
        <w:rPr>
          <w:rStyle w:val="BodyTextChar1"/>
          <w:color w:val="000000"/>
          <w:sz w:val="26"/>
          <w:szCs w:val="26"/>
          <w:lang w:eastAsia="vi-VN"/>
        </w:rPr>
        <w:t xml:space="preserve"> hiện đúng trình tự, thao tác kiêm tra mức dầu, cụm bít kín cổ trục máy nén</w:t>
      </w:r>
    </w:p>
    <w:p w:rsidR="007505B9" w:rsidRPr="00E7064B" w:rsidRDefault="003C7D54" w:rsidP="007505B9">
      <w:pPr>
        <w:pStyle w:val="BodyText"/>
        <w:numPr>
          <w:ilvl w:val="0"/>
          <w:numId w:val="2"/>
        </w:numPr>
        <w:shd w:val="clear" w:color="auto" w:fill="auto"/>
        <w:tabs>
          <w:tab w:val="left" w:pos="212"/>
        </w:tabs>
        <w:spacing w:before="0" w:after="0" w:line="398" w:lineRule="exact"/>
        <w:ind w:left="20" w:right="20" w:firstLine="0"/>
        <w:jc w:val="both"/>
        <w:rPr>
          <w:sz w:val="26"/>
          <w:szCs w:val="26"/>
        </w:rPr>
      </w:pPr>
      <w:r>
        <w:rPr>
          <w:rStyle w:val="BodyTextChar1"/>
          <w:color w:val="000000"/>
          <w:sz w:val="26"/>
          <w:szCs w:val="26"/>
          <w:lang w:eastAsia="vi-VN"/>
        </w:rPr>
        <w:t>THỰC</w:t>
      </w:r>
      <w:r w:rsidR="007505B9" w:rsidRPr="00E7064B">
        <w:rPr>
          <w:rStyle w:val="BodyTextChar1"/>
          <w:color w:val="000000"/>
          <w:sz w:val="26"/>
          <w:szCs w:val="26"/>
          <w:lang w:eastAsia="vi-VN"/>
        </w:rPr>
        <w:t xml:space="preserve"> hiện đúng quy trình căn chỉnh cân bằng động cơ máy nén, căng đai truyền của bộ truyền động</w:t>
      </w:r>
    </w:p>
    <w:p w:rsidR="007505B9" w:rsidRPr="00E7064B" w:rsidRDefault="007505B9" w:rsidP="00E82D8F">
      <w:pPr>
        <w:pStyle w:val="BodyText"/>
        <w:numPr>
          <w:ilvl w:val="0"/>
          <w:numId w:val="71"/>
        </w:numPr>
        <w:shd w:val="clear" w:color="auto" w:fill="auto"/>
        <w:tabs>
          <w:tab w:val="left" w:pos="279"/>
        </w:tabs>
        <w:spacing w:before="0" w:after="185" w:line="230" w:lineRule="exact"/>
        <w:ind w:left="20" w:firstLine="0"/>
        <w:jc w:val="both"/>
        <w:rPr>
          <w:sz w:val="26"/>
          <w:szCs w:val="26"/>
        </w:rPr>
      </w:pPr>
      <w:r w:rsidRPr="00E7064B">
        <w:rPr>
          <w:rStyle w:val="BodyTextChar1"/>
          <w:color w:val="000000"/>
          <w:sz w:val="26"/>
          <w:szCs w:val="26"/>
          <w:lang w:eastAsia="vi-VN"/>
        </w:rPr>
        <w:t>Kiến thức</w:t>
      </w:r>
    </w:p>
    <w:p w:rsidR="007505B9" w:rsidRPr="00E7064B" w:rsidRDefault="007505B9" w:rsidP="007505B9">
      <w:pPr>
        <w:pStyle w:val="BodyText"/>
        <w:numPr>
          <w:ilvl w:val="0"/>
          <w:numId w:val="2"/>
        </w:numPr>
        <w:shd w:val="clear" w:color="auto" w:fill="auto"/>
        <w:tabs>
          <w:tab w:val="left" w:pos="174"/>
        </w:tabs>
        <w:spacing w:before="0" w:after="54" w:line="230" w:lineRule="exact"/>
        <w:ind w:left="20" w:firstLine="0"/>
        <w:jc w:val="both"/>
        <w:rPr>
          <w:sz w:val="26"/>
          <w:szCs w:val="26"/>
        </w:rPr>
      </w:pPr>
      <w:r w:rsidRPr="00E7064B">
        <w:rPr>
          <w:rStyle w:val="BodyTextChar1"/>
          <w:color w:val="000000"/>
          <w:sz w:val="26"/>
          <w:szCs w:val="26"/>
          <w:lang w:eastAsia="vi-VN"/>
        </w:rPr>
        <w:t>Câu tạo, nguyên lý làm việc của máy nén</w:t>
      </w:r>
    </w:p>
    <w:p w:rsidR="007505B9" w:rsidRPr="00E7064B" w:rsidRDefault="007505B9" w:rsidP="007505B9">
      <w:pPr>
        <w:pStyle w:val="BodyText"/>
        <w:numPr>
          <w:ilvl w:val="0"/>
          <w:numId w:val="2"/>
        </w:numPr>
        <w:shd w:val="clear" w:color="auto" w:fill="auto"/>
        <w:tabs>
          <w:tab w:val="left" w:pos="202"/>
        </w:tabs>
        <w:spacing w:before="0" w:after="0" w:line="394" w:lineRule="exact"/>
        <w:ind w:left="20" w:right="20" w:firstLine="0"/>
        <w:jc w:val="both"/>
        <w:rPr>
          <w:sz w:val="26"/>
          <w:szCs w:val="26"/>
        </w:rPr>
      </w:pPr>
      <w:r w:rsidRPr="00E7064B">
        <w:rPr>
          <w:rStyle w:val="BodyTextChar1"/>
          <w:color w:val="000000"/>
          <w:sz w:val="26"/>
          <w:szCs w:val="26"/>
          <w:lang w:eastAsia="vi-VN"/>
        </w:rPr>
        <w:t>Phương pháp kiêm tra mức dầu, chât lượng dầu, nạp dầu bổ sung và thay mới dầu bôi trơn</w:t>
      </w:r>
    </w:p>
    <w:p w:rsidR="007505B9" w:rsidRPr="00E7064B" w:rsidRDefault="007505B9" w:rsidP="007505B9">
      <w:pPr>
        <w:pStyle w:val="BodyText"/>
        <w:numPr>
          <w:ilvl w:val="0"/>
          <w:numId w:val="2"/>
        </w:numPr>
        <w:shd w:val="clear" w:color="auto" w:fill="auto"/>
        <w:tabs>
          <w:tab w:val="left" w:pos="193"/>
        </w:tabs>
        <w:spacing w:before="0" w:after="0" w:line="398" w:lineRule="exact"/>
        <w:ind w:left="20" w:right="20" w:firstLine="0"/>
        <w:jc w:val="both"/>
        <w:rPr>
          <w:sz w:val="26"/>
          <w:szCs w:val="26"/>
        </w:rPr>
      </w:pPr>
      <w:r w:rsidRPr="00E7064B">
        <w:rPr>
          <w:rStyle w:val="BodyTextChar1"/>
          <w:color w:val="000000"/>
          <w:sz w:val="26"/>
          <w:szCs w:val="26"/>
          <w:lang w:eastAsia="vi-VN"/>
        </w:rPr>
        <w:t>Phương pháp căn chỉnh cân bằng động cơ máy nén, căng đai truyền của bộ truyền động</w:t>
      </w:r>
    </w:p>
    <w:p w:rsidR="007505B9" w:rsidRPr="00E7064B" w:rsidRDefault="007505B9" w:rsidP="00E82D8F">
      <w:pPr>
        <w:pStyle w:val="BodyText"/>
        <w:numPr>
          <w:ilvl w:val="0"/>
          <w:numId w:val="70"/>
        </w:numPr>
        <w:shd w:val="clear" w:color="auto" w:fill="auto"/>
        <w:tabs>
          <w:tab w:val="left" w:pos="385"/>
        </w:tabs>
        <w:spacing w:before="0" w:after="0" w:line="230" w:lineRule="exact"/>
        <w:ind w:left="20" w:firstLine="0"/>
        <w:jc w:val="both"/>
        <w:rPr>
          <w:sz w:val="26"/>
          <w:szCs w:val="26"/>
        </w:rPr>
      </w:pPr>
      <w:r w:rsidRPr="00E7064B">
        <w:rPr>
          <w:rStyle w:val="BodyTextChar1"/>
          <w:color w:val="000000"/>
          <w:sz w:val="26"/>
          <w:szCs w:val="26"/>
          <w:lang w:eastAsia="vi-VN"/>
        </w:rPr>
        <w:t>CÁC ĐIỀU KIỆN THỰC HIỆN CÔNG VIỆC</w:t>
      </w:r>
    </w:p>
    <w:p w:rsidR="007505B9" w:rsidRPr="00E7064B" w:rsidRDefault="007505B9" w:rsidP="007505B9">
      <w:pPr>
        <w:pStyle w:val="BodyText"/>
        <w:numPr>
          <w:ilvl w:val="0"/>
          <w:numId w:val="2"/>
        </w:numPr>
        <w:shd w:val="clear" w:color="auto" w:fill="auto"/>
        <w:tabs>
          <w:tab w:val="left" w:pos="169"/>
        </w:tabs>
        <w:spacing w:before="0" w:after="0"/>
        <w:ind w:left="20" w:firstLine="0"/>
        <w:jc w:val="both"/>
        <w:rPr>
          <w:sz w:val="26"/>
          <w:szCs w:val="26"/>
        </w:rPr>
      </w:pPr>
      <w:r w:rsidRPr="00E7064B">
        <w:rPr>
          <w:rStyle w:val="BodyTextChar1"/>
          <w:color w:val="000000"/>
          <w:sz w:val="26"/>
          <w:szCs w:val="26"/>
          <w:lang w:eastAsia="vi-VN"/>
        </w:rPr>
        <w:t>Kiên thức về an toàn điện, an toàn cơ khí</w:t>
      </w:r>
    </w:p>
    <w:p w:rsidR="007505B9" w:rsidRPr="00E7064B" w:rsidRDefault="007505B9" w:rsidP="007505B9">
      <w:pPr>
        <w:pStyle w:val="BodyText"/>
        <w:numPr>
          <w:ilvl w:val="0"/>
          <w:numId w:val="2"/>
        </w:numPr>
        <w:shd w:val="clear" w:color="auto" w:fill="auto"/>
        <w:tabs>
          <w:tab w:val="left" w:pos="188"/>
        </w:tabs>
        <w:spacing w:before="0" w:after="0"/>
        <w:ind w:left="20" w:right="20" w:firstLine="0"/>
        <w:jc w:val="both"/>
        <w:rPr>
          <w:sz w:val="26"/>
          <w:szCs w:val="26"/>
        </w:rPr>
      </w:pPr>
      <w:r w:rsidRPr="00E7064B">
        <w:rPr>
          <w:rStyle w:val="BodyTextChar1"/>
          <w:color w:val="000000"/>
          <w:sz w:val="26"/>
          <w:szCs w:val="26"/>
          <w:lang w:eastAsia="vi-VN"/>
        </w:rPr>
        <w:t>Đồ nghề dụng cụ cơ khí: Cờ lê, mỏ lêt, tuốc nơ vít, thước, bơm dầu, mỡ bôi trơn--</w:t>
      </w:r>
      <w:r w:rsidRPr="00E7064B">
        <w:rPr>
          <w:rStyle w:val="BodyTextChar1"/>
          <w:color w:val="000000"/>
          <w:sz w:val="26"/>
          <w:szCs w:val="26"/>
          <w:lang w:eastAsia="vi-VN"/>
        </w:rPr>
        <w:softHyphen/>
      </w:r>
    </w:p>
    <w:p w:rsidR="007505B9" w:rsidRPr="00E7064B" w:rsidRDefault="007505B9" w:rsidP="007505B9">
      <w:pPr>
        <w:pStyle w:val="BodyText"/>
        <w:numPr>
          <w:ilvl w:val="0"/>
          <w:numId w:val="2"/>
        </w:numPr>
        <w:shd w:val="clear" w:color="auto" w:fill="auto"/>
        <w:tabs>
          <w:tab w:val="left" w:pos="174"/>
        </w:tabs>
        <w:spacing w:before="0" w:after="0"/>
        <w:ind w:left="20" w:firstLine="0"/>
        <w:jc w:val="both"/>
        <w:rPr>
          <w:sz w:val="26"/>
          <w:szCs w:val="26"/>
        </w:rPr>
      </w:pPr>
      <w:r w:rsidRPr="00E7064B">
        <w:rPr>
          <w:rStyle w:val="BodyTextChar1"/>
          <w:color w:val="000000"/>
          <w:sz w:val="26"/>
          <w:szCs w:val="26"/>
          <w:lang w:eastAsia="vi-VN"/>
        </w:rPr>
        <w:t>Catalog của động cơ và máy nén</w:t>
      </w:r>
    </w:p>
    <w:p w:rsidR="00572926" w:rsidRPr="00E7064B" w:rsidRDefault="00572926" w:rsidP="007505B9">
      <w:pPr>
        <w:rPr>
          <w:rFonts w:ascii="Times New Roman" w:hAnsi="Times New Roman" w:cs="Times New Roman"/>
          <w:sz w:val="26"/>
          <w:szCs w:val="26"/>
        </w:rPr>
      </w:pPr>
      <w:r w:rsidRPr="00E7064B">
        <w:rPr>
          <w:rStyle w:val="Headerorfooter4"/>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5103"/>
        <w:gridCol w:w="4253"/>
      </w:tblGrid>
      <w:tr w:rsidR="00572926" w:rsidRPr="00E7064B" w:rsidTr="002A7593">
        <w:tblPrEx>
          <w:tblCellMar>
            <w:top w:w="0" w:type="dxa"/>
            <w:left w:w="0" w:type="dxa"/>
            <w:bottom w:w="0" w:type="dxa"/>
            <w:right w:w="0" w:type="dxa"/>
          </w:tblCellMar>
        </w:tblPrEx>
        <w:trPr>
          <w:trHeight w:hRule="exact" w:val="322"/>
        </w:trPr>
        <w:tc>
          <w:tcPr>
            <w:tcW w:w="5103" w:type="dxa"/>
            <w:tcBorders>
              <w:top w:val="single" w:sz="4" w:space="0" w:color="auto"/>
              <w:left w:val="single" w:sz="4" w:space="0" w:color="auto"/>
              <w:bottom w:val="nil"/>
              <w:right w:val="nil"/>
            </w:tcBorders>
            <w:shd w:val="clear" w:color="auto" w:fill="FFFFFF"/>
          </w:tcPr>
          <w:p w:rsidR="00572926" w:rsidRPr="00E7064B" w:rsidRDefault="00572926" w:rsidP="00572926">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t xml:space="preserve">rri*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572926" w:rsidRPr="00E7064B" w:rsidRDefault="00572926" w:rsidP="00572926">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53"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572926">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572926" w:rsidRPr="00E7064B" w:rsidTr="002A7593">
        <w:tblPrEx>
          <w:tblCellMar>
            <w:top w:w="0" w:type="dxa"/>
            <w:left w:w="0" w:type="dxa"/>
            <w:bottom w:w="0" w:type="dxa"/>
            <w:right w:w="0" w:type="dxa"/>
          </w:tblCellMar>
        </w:tblPrEx>
        <w:trPr>
          <w:trHeight w:hRule="exact" w:val="1416"/>
        </w:trPr>
        <w:tc>
          <w:tcPr>
            <w:tcW w:w="5103" w:type="dxa"/>
            <w:tcBorders>
              <w:top w:val="single" w:sz="4" w:space="0" w:color="auto"/>
              <w:left w:val="single" w:sz="4" w:space="0" w:color="auto"/>
              <w:bottom w:val="nil"/>
              <w:right w:val="nil"/>
            </w:tcBorders>
            <w:shd w:val="clear" w:color="auto" w:fill="FFFFFF"/>
          </w:tcPr>
          <w:p w:rsidR="00572926" w:rsidRPr="00E7064B" w:rsidRDefault="00572926" w:rsidP="00572926">
            <w:pPr>
              <w:pStyle w:val="BodyText"/>
              <w:shd w:val="clear" w:color="auto" w:fill="auto"/>
              <w:spacing w:before="0" w:after="0" w:line="389" w:lineRule="exact"/>
              <w:ind w:firstLine="0"/>
              <w:jc w:val="both"/>
              <w:rPr>
                <w:sz w:val="26"/>
                <w:szCs w:val="26"/>
              </w:rPr>
            </w:pPr>
            <w:r w:rsidRPr="00E7064B">
              <w:rPr>
                <w:color w:val="000000"/>
                <w:sz w:val="26"/>
                <w:szCs w:val="26"/>
                <w:lang w:eastAsia="vi-VN"/>
              </w:rPr>
              <w:t>- Xác định đúng chủng loại dầu bôi trơn máy nén</w:t>
            </w:r>
          </w:p>
        </w:tc>
        <w:tc>
          <w:tcPr>
            <w:tcW w:w="4253"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E82D8F">
            <w:pPr>
              <w:pStyle w:val="BodyText"/>
              <w:numPr>
                <w:ilvl w:val="0"/>
                <w:numId w:val="72"/>
              </w:numPr>
              <w:shd w:val="clear" w:color="auto" w:fill="auto"/>
              <w:tabs>
                <w:tab w:val="left" w:pos="149"/>
              </w:tabs>
              <w:spacing w:before="0" w:after="180" w:line="230" w:lineRule="exact"/>
              <w:ind w:firstLine="0"/>
              <w:jc w:val="both"/>
              <w:rPr>
                <w:sz w:val="26"/>
                <w:szCs w:val="26"/>
              </w:rPr>
            </w:pPr>
            <w:r w:rsidRPr="00E7064B">
              <w:rPr>
                <w:color w:val="000000"/>
                <w:sz w:val="26"/>
                <w:szCs w:val="26"/>
                <w:lang w:eastAsia="vi-VN"/>
              </w:rPr>
              <w:t>Phỏng vân</w:t>
            </w:r>
          </w:p>
          <w:p w:rsidR="00572926" w:rsidRPr="00E7064B" w:rsidRDefault="00572926" w:rsidP="00E82D8F">
            <w:pPr>
              <w:pStyle w:val="BodyText"/>
              <w:numPr>
                <w:ilvl w:val="0"/>
                <w:numId w:val="72"/>
              </w:numPr>
              <w:shd w:val="clear" w:color="auto" w:fill="auto"/>
              <w:tabs>
                <w:tab w:val="left" w:pos="163"/>
              </w:tabs>
              <w:spacing w:before="180" w:after="0" w:line="389" w:lineRule="exact"/>
              <w:jc w:val="both"/>
              <w:rPr>
                <w:sz w:val="26"/>
                <w:szCs w:val="26"/>
              </w:rPr>
            </w:pPr>
            <w:r w:rsidRPr="00E7064B">
              <w:rPr>
                <w:color w:val="000000"/>
                <w:sz w:val="26"/>
                <w:szCs w:val="26"/>
                <w:lang w:eastAsia="vi-VN"/>
              </w:rPr>
              <w:t xml:space="preserve">Kiêm tra kết quả xác định </w:t>
            </w:r>
            <w:r w:rsidR="002A7593">
              <w:rPr>
                <w:color w:val="000000"/>
                <w:sz w:val="26"/>
                <w:szCs w:val="26"/>
                <w:lang w:eastAsia="vi-VN"/>
              </w:rPr>
              <w:t xml:space="preserve">thực </w:t>
            </w:r>
            <w:r w:rsidRPr="00E7064B">
              <w:rPr>
                <w:color w:val="000000"/>
                <w:sz w:val="26"/>
                <w:szCs w:val="26"/>
                <w:lang w:eastAsia="vi-VN"/>
              </w:rPr>
              <w:t>tế với Catalog của máy nén</w:t>
            </w:r>
          </w:p>
        </w:tc>
      </w:tr>
      <w:tr w:rsidR="00572926" w:rsidRPr="00E7064B" w:rsidTr="002A7593">
        <w:tblPrEx>
          <w:tblCellMar>
            <w:top w:w="0" w:type="dxa"/>
            <w:left w:w="0" w:type="dxa"/>
            <w:bottom w:w="0" w:type="dxa"/>
            <w:right w:w="0" w:type="dxa"/>
          </w:tblCellMar>
        </w:tblPrEx>
        <w:trPr>
          <w:trHeight w:hRule="exact" w:val="2669"/>
        </w:trPr>
        <w:tc>
          <w:tcPr>
            <w:tcW w:w="5103" w:type="dxa"/>
            <w:tcBorders>
              <w:top w:val="single" w:sz="4" w:space="0" w:color="auto"/>
              <w:left w:val="single" w:sz="4" w:space="0" w:color="auto"/>
              <w:bottom w:val="nil"/>
              <w:right w:val="nil"/>
            </w:tcBorders>
            <w:shd w:val="clear" w:color="auto" w:fill="FFFFFF"/>
          </w:tcPr>
          <w:p w:rsidR="00572926" w:rsidRPr="00E7064B" w:rsidRDefault="00572926" w:rsidP="00572926">
            <w:pPr>
              <w:pStyle w:val="BodyText"/>
              <w:shd w:val="clear" w:color="auto" w:fill="auto"/>
              <w:spacing w:before="0" w:after="0" w:line="394" w:lineRule="exact"/>
              <w:ind w:firstLine="0"/>
              <w:jc w:val="both"/>
              <w:rPr>
                <w:sz w:val="26"/>
                <w:szCs w:val="26"/>
              </w:rPr>
            </w:pPr>
            <w:r w:rsidRPr="00E7064B">
              <w:rPr>
                <w:color w:val="000000"/>
                <w:sz w:val="26"/>
                <w:szCs w:val="26"/>
                <w:lang w:eastAsia="vi-VN"/>
              </w:rPr>
              <w:lastRenderedPageBreak/>
              <w:t>- Xác định chính xác mức dầu và màu dầu và định lượng đủ dầu cần bổ sung hoặc thay mới</w:t>
            </w:r>
          </w:p>
        </w:tc>
        <w:tc>
          <w:tcPr>
            <w:tcW w:w="4253"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E82D8F">
            <w:pPr>
              <w:pStyle w:val="BodyText"/>
              <w:numPr>
                <w:ilvl w:val="0"/>
                <w:numId w:val="73"/>
              </w:numPr>
              <w:shd w:val="clear" w:color="auto" w:fill="auto"/>
              <w:tabs>
                <w:tab w:val="left" w:pos="149"/>
              </w:tabs>
              <w:spacing w:before="0" w:after="180" w:line="230" w:lineRule="exact"/>
              <w:ind w:firstLine="0"/>
              <w:jc w:val="both"/>
              <w:rPr>
                <w:sz w:val="26"/>
                <w:szCs w:val="26"/>
              </w:rPr>
            </w:pPr>
            <w:r w:rsidRPr="00E7064B">
              <w:rPr>
                <w:color w:val="000000"/>
                <w:sz w:val="26"/>
                <w:szCs w:val="26"/>
                <w:lang w:eastAsia="vi-VN"/>
              </w:rPr>
              <w:t>Phỏng vân</w:t>
            </w:r>
          </w:p>
          <w:p w:rsidR="00572926" w:rsidRPr="00E7064B" w:rsidRDefault="00572926" w:rsidP="00E82D8F">
            <w:pPr>
              <w:pStyle w:val="BodyText"/>
              <w:numPr>
                <w:ilvl w:val="0"/>
                <w:numId w:val="73"/>
              </w:numPr>
              <w:shd w:val="clear" w:color="auto" w:fill="auto"/>
              <w:tabs>
                <w:tab w:val="left" w:pos="192"/>
              </w:tabs>
              <w:spacing w:before="180" w:after="0" w:line="398" w:lineRule="exact"/>
              <w:ind w:firstLine="0"/>
              <w:jc w:val="both"/>
              <w:rPr>
                <w:sz w:val="26"/>
                <w:szCs w:val="26"/>
              </w:rPr>
            </w:pPr>
            <w:r w:rsidRPr="00E7064B">
              <w:rPr>
                <w:color w:val="000000"/>
                <w:sz w:val="26"/>
                <w:szCs w:val="26"/>
                <w:lang w:eastAsia="vi-VN"/>
              </w:rPr>
              <w:t>Quan sát, kiêm tra trực tiếp quá trình xác định mức dầu, mầu dầu</w:t>
            </w:r>
          </w:p>
          <w:p w:rsidR="00572926" w:rsidRPr="00E7064B" w:rsidRDefault="00572926" w:rsidP="00E82D8F">
            <w:pPr>
              <w:pStyle w:val="BodyText"/>
              <w:numPr>
                <w:ilvl w:val="0"/>
                <w:numId w:val="73"/>
              </w:numPr>
              <w:shd w:val="clear" w:color="auto" w:fill="auto"/>
              <w:tabs>
                <w:tab w:val="left" w:pos="192"/>
              </w:tabs>
              <w:spacing w:before="0" w:after="0" w:line="389" w:lineRule="exact"/>
              <w:ind w:firstLine="0"/>
              <w:jc w:val="both"/>
              <w:rPr>
                <w:sz w:val="26"/>
                <w:szCs w:val="26"/>
              </w:rPr>
            </w:pPr>
            <w:r w:rsidRPr="00E7064B">
              <w:rPr>
                <w:color w:val="000000"/>
                <w:sz w:val="26"/>
                <w:szCs w:val="26"/>
                <w:lang w:eastAsia="vi-VN"/>
              </w:rPr>
              <w:t>Quan sát, kiêm tra trực tiếp quá trình định lượng dầu và nạp dầu bổ sung hoặc thay mới</w:t>
            </w:r>
          </w:p>
        </w:tc>
      </w:tr>
      <w:tr w:rsidR="00572926" w:rsidRPr="00E7064B" w:rsidTr="002A7593">
        <w:tblPrEx>
          <w:tblCellMar>
            <w:top w:w="0" w:type="dxa"/>
            <w:left w:w="0" w:type="dxa"/>
            <w:bottom w:w="0" w:type="dxa"/>
            <w:right w:w="0" w:type="dxa"/>
          </w:tblCellMar>
        </w:tblPrEx>
        <w:trPr>
          <w:trHeight w:hRule="exact" w:val="1810"/>
        </w:trPr>
        <w:tc>
          <w:tcPr>
            <w:tcW w:w="5103" w:type="dxa"/>
            <w:tcBorders>
              <w:top w:val="single" w:sz="4" w:space="0" w:color="auto"/>
              <w:left w:val="single" w:sz="4" w:space="0" w:color="auto"/>
              <w:bottom w:val="nil"/>
              <w:right w:val="nil"/>
            </w:tcBorders>
            <w:shd w:val="clear" w:color="auto" w:fill="FFFFFF"/>
          </w:tcPr>
          <w:p w:rsidR="00572926" w:rsidRPr="00E7064B" w:rsidRDefault="00572926" w:rsidP="00572926">
            <w:pPr>
              <w:pStyle w:val="BodyText"/>
              <w:shd w:val="clear" w:color="auto" w:fill="auto"/>
              <w:spacing w:before="0" w:after="0" w:line="394" w:lineRule="exact"/>
              <w:ind w:firstLine="0"/>
              <w:jc w:val="both"/>
              <w:rPr>
                <w:sz w:val="26"/>
                <w:szCs w:val="26"/>
              </w:rPr>
            </w:pPr>
            <w:r w:rsidRPr="00E7064B">
              <w:rPr>
                <w:color w:val="000000"/>
                <w:sz w:val="26"/>
                <w:szCs w:val="26"/>
                <w:lang w:eastAsia="vi-VN"/>
              </w:rPr>
              <w:t>- Kiêm tra độ kín của cụm bịt kín cổ trục và van điện từ đảm bảo yêu cầu kỹ thuật</w:t>
            </w:r>
          </w:p>
        </w:tc>
        <w:tc>
          <w:tcPr>
            <w:tcW w:w="4253" w:type="dxa"/>
            <w:tcBorders>
              <w:top w:val="single" w:sz="4" w:space="0" w:color="auto"/>
              <w:left w:val="single" w:sz="4" w:space="0" w:color="auto"/>
              <w:bottom w:val="nil"/>
              <w:right w:val="single" w:sz="4" w:space="0" w:color="auto"/>
            </w:tcBorders>
            <w:shd w:val="clear" w:color="auto" w:fill="FFFFFF"/>
          </w:tcPr>
          <w:p w:rsidR="00572926" w:rsidRPr="00E7064B" w:rsidRDefault="00572926" w:rsidP="00572926">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kiêm tra trực tiếp quá trình xác định độ kín của cụm bịt kín cổ trục và van điện từ</w:t>
            </w:r>
          </w:p>
        </w:tc>
      </w:tr>
      <w:tr w:rsidR="00572926" w:rsidRPr="00E7064B" w:rsidTr="002A7593">
        <w:tblPrEx>
          <w:tblCellMar>
            <w:top w:w="0" w:type="dxa"/>
            <w:left w:w="0" w:type="dxa"/>
            <w:bottom w:w="0" w:type="dxa"/>
            <w:right w:w="0" w:type="dxa"/>
          </w:tblCellMar>
        </w:tblPrEx>
        <w:trPr>
          <w:trHeight w:hRule="exact" w:val="1742"/>
        </w:trPr>
        <w:tc>
          <w:tcPr>
            <w:tcW w:w="5103" w:type="dxa"/>
            <w:tcBorders>
              <w:top w:val="single" w:sz="4" w:space="0" w:color="auto"/>
              <w:left w:val="single" w:sz="4" w:space="0" w:color="auto"/>
              <w:bottom w:val="single" w:sz="4" w:space="0" w:color="auto"/>
              <w:right w:val="nil"/>
            </w:tcBorders>
            <w:shd w:val="clear" w:color="auto" w:fill="FFFFFF"/>
          </w:tcPr>
          <w:p w:rsidR="00572926" w:rsidRPr="00E7064B" w:rsidRDefault="00572926" w:rsidP="00572926">
            <w:pPr>
              <w:pStyle w:val="BodyText"/>
              <w:shd w:val="clear" w:color="auto" w:fill="auto"/>
              <w:spacing w:before="0" w:after="0" w:line="394" w:lineRule="exact"/>
              <w:ind w:firstLine="0"/>
              <w:jc w:val="both"/>
              <w:rPr>
                <w:sz w:val="26"/>
                <w:szCs w:val="26"/>
              </w:rPr>
            </w:pPr>
            <w:r w:rsidRPr="00E7064B">
              <w:rPr>
                <w:color w:val="000000"/>
                <w:sz w:val="26"/>
                <w:szCs w:val="26"/>
                <w:lang w:eastAsia="vi-VN"/>
              </w:rPr>
              <w:t>- Căn chỉnh cân bằng động cơ và độ căng đai truyền đảm bảo yêu cầu kỹ thuật</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572926" w:rsidRPr="00E7064B" w:rsidRDefault="00572926" w:rsidP="00572926">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kiêm tra trực tiếp quá trình căn chỉnh căn bằng động cơ máy nén và quá trình c ăng đai truyền</w:t>
            </w:r>
          </w:p>
        </w:tc>
      </w:tr>
    </w:tbl>
    <w:p w:rsidR="00D6146D" w:rsidRPr="00E7064B" w:rsidRDefault="00D6146D" w:rsidP="00572926">
      <w:pPr>
        <w:rPr>
          <w:rFonts w:ascii="Times New Roman" w:hAnsi="Times New Roman" w:cs="Times New Roman"/>
          <w:sz w:val="26"/>
          <w:szCs w:val="26"/>
        </w:rPr>
      </w:pPr>
    </w:p>
    <w:p w:rsidR="002A7593" w:rsidRDefault="00D6146D" w:rsidP="00D6146D">
      <w:pPr>
        <w:pStyle w:val="BodyText"/>
        <w:shd w:val="clear" w:color="auto" w:fill="auto"/>
        <w:spacing w:before="0" w:after="0" w:line="466" w:lineRule="exact"/>
        <w:ind w:left="20" w:right="1400" w:firstLine="1880"/>
        <w:rPr>
          <w:rStyle w:val="BodyTextChar1"/>
          <w:color w:val="000000"/>
          <w:sz w:val="26"/>
          <w:szCs w:val="26"/>
          <w:lang w:eastAsia="vi-VN"/>
        </w:rPr>
      </w:pPr>
      <w:r w:rsidRPr="00E7064B">
        <w:rPr>
          <w:rStyle w:val="BodyTextChar1"/>
          <w:color w:val="000000"/>
          <w:sz w:val="26"/>
          <w:szCs w:val="26"/>
          <w:lang w:eastAsia="vi-VN"/>
        </w:rPr>
        <w:t xml:space="preserve">TIÊU CHUẨN THỰC HIỆN CÔNG VIỆC </w:t>
      </w:r>
    </w:p>
    <w:p w:rsidR="002A7593" w:rsidRDefault="00D6146D" w:rsidP="002A7593">
      <w:pPr>
        <w:pStyle w:val="BodyText"/>
        <w:shd w:val="clear" w:color="auto" w:fill="auto"/>
        <w:tabs>
          <w:tab w:val="left" w:pos="9355"/>
        </w:tabs>
        <w:spacing w:before="0" w:after="0" w:line="466" w:lineRule="exact"/>
        <w:ind w:left="20" w:right="-143" w:firstLine="1880"/>
        <w:rPr>
          <w:rStyle w:val="BodyTextChar1"/>
          <w:color w:val="000000"/>
          <w:sz w:val="26"/>
          <w:szCs w:val="26"/>
          <w:lang w:eastAsia="vi-VN"/>
        </w:rPr>
      </w:pPr>
      <w:r w:rsidRPr="00E7064B">
        <w:rPr>
          <w:rStyle w:val="BodyTextChar1"/>
          <w:color w:val="000000"/>
          <w:sz w:val="26"/>
          <w:szCs w:val="26"/>
          <w:lang w:eastAsia="vi-VN"/>
        </w:rPr>
        <w:t xml:space="preserve">Tên Công việc: BẢO DƯỠNG QUẠT DÀN TRAO ĐỔI NHIỆT </w:t>
      </w:r>
    </w:p>
    <w:p w:rsidR="00D6146D" w:rsidRPr="00E7064B" w:rsidRDefault="00D6146D" w:rsidP="00D6146D">
      <w:pPr>
        <w:pStyle w:val="BodyText"/>
        <w:shd w:val="clear" w:color="auto" w:fill="auto"/>
        <w:spacing w:before="0" w:after="0" w:line="466" w:lineRule="exact"/>
        <w:ind w:left="20" w:right="1400" w:firstLine="1880"/>
        <w:rPr>
          <w:sz w:val="26"/>
          <w:szCs w:val="26"/>
        </w:rPr>
      </w:pPr>
      <w:r w:rsidRPr="00E7064B">
        <w:rPr>
          <w:rStyle w:val="BodyTextChar1"/>
          <w:color w:val="000000"/>
          <w:sz w:val="26"/>
          <w:szCs w:val="26"/>
          <w:lang w:eastAsia="vi-VN"/>
        </w:rPr>
        <w:t>Mã số Công việc: D08</w:t>
      </w:r>
    </w:p>
    <w:p w:rsidR="00D6146D" w:rsidRPr="00E7064B" w:rsidRDefault="00D6146D" w:rsidP="00E82D8F">
      <w:pPr>
        <w:pStyle w:val="BodyText"/>
        <w:numPr>
          <w:ilvl w:val="0"/>
          <w:numId w:val="74"/>
        </w:numPr>
        <w:shd w:val="clear" w:color="auto" w:fill="auto"/>
        <w:tabs>
          <w:tab w:val="left" w:pos="222"/>
        </w:tabs>
        <w:spacing w:before="0" w:after="137" w:line="230" w:lineRule="exact"/>
        <w:ind w:left="20" w:firstLine="0"/>
        <w:rPr>
          <w:sz w:val="26"/>
          <w:szCs w:val="26"/>
        </w:rPr>
      </w:pPr>
      <w:r w:rsidRPr="00E7064B">
        <w:rPr>
          <w:rStyle w:val="BodyTextChar1"/>
          <w:color w:val="000000"/>
          <w:sz w:val="26"/>
          <w:szCs w:val="26"/>
          <w:lang w:eastAsia="vi-VN"/>
        </w:rPr>
        <w:t>MÔ TẢ CÔNG VIỆC</w:t>
      </w:r>
    </w:p>
    <w:p w:rsidR="00D6146D" w:rsidRPr="00E7064B" w:rsidRDefault="00D6146D" w:rsidP="00D6146D">
      <w:pPr>
        <w:pStyle w:val="BodyText"/>
        <w:numPr>
          <w:ilvl w:val="0"/>
          <w:numId w:val="2"/>
        </w:numPr>
        <w:shd w:val="clear" w:color="auto" w:fill="auto"/>
        <w:tabs>
          <w:tab w:val="left" w:pos="164"/>
        </w:tabs>
        <w:spacing w:before="0" w:after="20" w:line="230" w:lineRule="exact"/>
        <w:ind w:left="20" w:firstLine="0"/>
        <w:rPr>
          <w:sz w:val="26"/>
          <w:szCs w:val="26"/>
        </w:rPr>
      </w:pPr>
      <w:r w:rsidRPr="00E7064B">
        <w:rPr>
          <w:rStyle w:val="BodyTextChar1"/>
          <w:color w:val="000000"/>
          <w:sz w:val="26"/>
          <w:szCs w:val="26"/>
          <w:lang w:eastAsia="vi-VN"/>
        </w:rPr>
        <w:t>Vệ sinh, tra dầu, mỡ</w:t>
      </w:r>
    </w:p>
    <w:p w:rsidR="00D6146D" w:rsidRPr="00E7064B" w:rsidRDefault="00D6146D" w:rsidP="00D6146D">
      <w:pPr>
        <w:pStyle w:val="BodyText"/>
        <w:numPr>
          <w:ilvl w:val="0"/>
          <w:numId w:val="2"/>
        </w:numPr>
        <w:shd w:val="clear" w:color="auto" w:fill="auto"/>
        <w:tabs>
          <w:tab w:val="left" w:pos="174"/>
        </w:tabs>
        <w:spacing w:before="0" w:after="0" w:line="437" w:lineRule="exact"/>
        <w:ind w:left="20" w:firstLine="0"/>
        <w:rPr>
          <w:sz w:val="26"/>
          <w:szCs w:val="26"/>
        </w:rPr>
      </w:pPr>
      <w:r w:rsidRPr="00E7064B">
        <w:rPr>
          <w:rStyle w:val="BodyTextChar1"/>
          <w:color w:val="000000"/>
          <w:sz w:val="26"/>
          <w:szCs w:val="26"/>
          <w:lang w:eastAsia="vi-VN"/>
        </w:rPr>
        <w:t>Căn chỉnh cơ câu truyền động quạt dàn trao đổi nhiệt</w:t>
      </w:r>
    </w:p>
    <w:p w:rsidR="00D6146D" w:rsidRPr="00E7064B" w:rsidRDefault="00D6146D" w:rsidP="00E82D8F">
      <w:pPr>
        <w:pStyle w:val="BodyText"/>
        <w:numPr>
          <w:ilvl w:val="0"/>
          <w:numId w:val="74"/>
        </w:numPr>
        <w:shd w:val="clear" w:color="auto" w:fill="auto"/>
        <w:tabs>
          <w:tab w:val="left" w:pos="318"/>
        </w:tabs>
        <w:spacing w:before="0" w:after="0" w:line="437" w:lineRule="exact"/>
        <w:ind w:left="20" w:firstLine="0"/>
        <w:rPr>
          <w:sz w:val="26"/>
          <w:szCs w:val="26"/>
        </w:rPr>
      </w:pPr>
      <w:r w:rsidRPr="00E7064B">
        <w:rPr>
          <w:rStyle w:val="BodyTextChar1"/>
          <w:color w:val="000000"/>
          <w:sz w:val="26"/>
          <w:szCs w:val="26"/>
          <w:lang w:eastAsia="vi-VN"/>
        </w:rPr>
        <w:t>CÁC TIÊU CHÍ THỰC HIỆN</w:t>
      </w:r>
    </w:p>
    <w:p w:rsidR="00D6146D" w:rsidRPr="00E7064B" w:rsidRDefault="00D6146D" w:rsidP="00D6146D">
      <w:pPr>
        <w:pStyle w:val="BodyText"/>
        <w:shd w:val="clear" w:color="auto" w:fill="auto"/>
        <w:spacing w:before="0" w:after="0" w:line="437" w:lineRule="exact"/>
        <w:ind w:left="20" w:firstLine="0"/>
        <w:rPr>
          <w:sz w:val="26"/>
          <w:szCs w:val="26"/>
        </w:rPr>
      </w:pPr>
      <w:r w:rsidRPr="00E7064B">
        <w:rPr>
          <w:rStyle w:val="BodyTextChar1"/>
          <w:color w:val="000000"/>
          <w:sz w:val="26"/>
          <w:szCs w:val="26"/>
          <w:lang w:eastAsia="vi-VN"/>
        </w:rPr>
        <w:t>-Vệ sinh sạch sẽ vỏ máy, quạt, mô tơ</w:t>
      </w:r>
    </w:p>
    <w:p w:rsidR="00D6146D" w:rsidRPr="00E7064B" w:rsidRDefault="00D6146D" w:rsidP="00D6146D">
      <w:pPr>
        <w:pStyle w:val="BodyText"/>
        <w:numPr>
          <w:ilvl w:val="0"/>
          <w:numId w:val="2"/>
        </w:numPr>
        <w:shd w:val="clear" w:color="auto" w:fill="auto"/>
        <w:tabs>
          <w:tab w:val="left" w:pos="174"/>
        </w:tabs>
        <w:spacing w:before="0" w:after="53" w:line="230" w:lineRule="exact"/>
        <w:ind w:left="20" w:firstLine="0"/>
        <w:rPr>
          <w:sz w:val="26"/>
          <w:szCs w:val="26"/>
        </w:rPr>
      </w:pPr>
      <w:r w:rsidRPr="00E7064B">
        <w:rPr>
          <w:rStyle w:val="BodyTextChar1"/>
          <w:color w:val="000000"/>
          <w:sz w:val="26"/>
          <w:szCs w:val="26"/>
          <w:lang w:eastAsia="vi-VN"/>
        </w:rPr>
        <w:t>Tra đủ dầu mỡ vào gối lăn, gối đỡ, ổ bi</w:t>
      </w:r>
    </w:p>
    <w:p w:rsidR="00D6146D" w:rsidRPr="00E7064B" w:rsidRDefault="00D6146D" w:rsidP="00D6146D">
      <w:pPr>
        <w:pStyle w:val="BodyText"/>
        <w:numPr>
          <w:ilvl w:val="0"/>
          <w:numId w:val="2"/>
        </w:numPr>
        <w:shd w:val="clear" w:color="auto" w:fill="auto"/>
        <w:tabs>
          <w:tab w:val="left" w:pos="188"/>
        </w:tabs>
        <w:spacing w:before="0" w:after="0" w:line="389" w:lineRule="exact"/>
        <w:ind w:left="20" w:right="300" w:firstLine="0"/>
        <w:rPr>
          <w:sz w:val="26"/>
          <w:szCs w:val="26"/>
        </w:rPr>
      </w:pPr>
      <w:r w:rsidRPr="00E7064B">
        <w:rPr>
          <w:rStyle w:val="BodyTextChar1"/>
          <w:color w:val="000000"/>
          <w:sz w:val="26"/>
          <w:szCs w:val="26"/>
          <w:lang w:eastAsia="vi-VN"/>
        </w:rPr>
        <w:t>Kiêm tra, căn chỉnh cân bằng động cơ câu truyền động đảm bảo yêu cầu kỹ thuật</w:t>
      </w:r>
    </w:p>
    <w:p w:rsidR="00D6146D" w:rsidRPr="00E7064B" w:rsidRDefault="00D6146D" w:rsidP="00E82D8F">
      <w:pPr>
        <w:pStyle w:val="BodyText"/>
        <w:numPr>
          <w:ilvl w:val="0"/>
          <w:numId w:val="74"/>
        </w:numPr>
        <w:shd w:val="clear" w:color="auto" w:fill="auto"/>
        <w:tabs>
          <w:tab w:val="left" w:pos="404"/>
        </w:tabs>
        <w:spacing w:before="0" w:after="128" w:line="230" w:lineRule="exact"/>
        <w:ind w:left="20" w:firstLine="0"/>
        <w:rPr>
          <w:sz w:val="26"/>
          <w:szCs w:val="26"/>
        </w:rPr>
      </w:pPr>
      <w:r w:rsidRPr="00E7064B">
        <w:rPr>
          <w:rStyle w:val="BodyTextChar1"/>
          <w:color w:val="000000"/>
          <w:sz w:val="26"/>
          <w:szCs w:val="26"/>
          <w:lang w:eastAsia="vi-VN"/>
        </w:rPr>
        <w:t>CÁC KỸ NĂNG VÀ KIẾN THỨC THIẾT YẾU</w:t>
      </w:r>
    </w:p>
    <w:p w:rsidR="00D6146D" w:rsidRPr="00E7064B" w:rsidRDefault="00D6146D" w:rsidP="00E82D8F">
      <w:pPr>
        <w:pStyle w:val="BodyText"/>
        <w:numPr>
          <w:ilvl w:val="0"/>
          <w:numId w:val="75"/>
        </w:numPr>
        <w:shd w:val="clear" w:color="auto" w:fill="auto"/>
        <w:tabs>
          <w:tab w:val="left" w:pos="265"/>
        </w:tabs>
        <w:spacing w:before="0" w:after="50" w:line="230" w:lineRule="exact"/>
        <w:ind w:left="20" w:firstLine="0"/>
        <w:rPr>
          <w:sz w:val="26"/>
          <w:szCs w:val="26"/>
        </w:rPr>
      </w:pPr>
      <w:r w:rsidRPr="00E7064B">
        <w:rPr>
          <w:rStyle w:val="BodyTextChar1"/>
          <w:color w:val="000000"/>
          <w:sz w:val="26"/>
          <w:szCs w:val="26"/>
          <w:lang w:eastAsia="vi-VN"/>
        </w:rPr>
        <w:t>Kỹ năng</w:t>
      </w:r>
    </w:p>
    <w:p w:rsidR="00D6146D" w:rsidRPr="00E7064B" w:rsidRDefault="00D6146D" w:rsidP="00D6146D">
      <w:pPr>
        <w:pStyle w:val="BodyText"/>
        <w:numPr>
          <w:ilvl w:val="0"/>
          <w:numId w:val="2"/>
        </w:numPr>
        <w:shd w:val="clear" w:color="auto" w:fill="auto"/>
        <w:tabs>
          <w:tab w:val="left" w:pos="222"/>
        </w:tabs>
        <w:spacing w:before="0" w:after="0" w:line="398" w:lineRule="exact"/>
        <w:ind w:left="20" w:right="300" w:firstLine="0"/>
        <w:rPr>
          <w:sz w:val="26"/>
          <w:szCs w:val="26"/>
        </w:rPr>
      </w:pPr>
      <w:r w:rsidRPr="00E7064B">
        <w:rPr>
          <w:rStyle w:val="BodyTextChar1"/>
          <w:color w:val="000000"/>
          <w:sz w:val="26"/>
          <w:szCs w:val="26"/>
          <w:lang w:eastAsia="vi-VN"/>
        </w:rPr>
        <w:t>Sử dụng thành thạo các dụng cụ: Cờ lê, mỏ lêt, tuốc lơ vít, thước, bơm dầu,...</w:t>
      </w:r>
    </w:p>
    <w:p w:rsidR="00D6146D" w:rsidRPr="00E7064B" w:rsidRDefault="003C7D54" w:rsidP="00D6146D">
      <w:pPr>
        <w:pStyle w:val="BodyText"/>
        <w:numPr>
          <w:ilvl w:val="0"/>
          <w:numId w:val="2"/>
        </w:numPr>
        <w:shd w:val="clear" w:color="auto" w:fill="auto"/>
        <w:tabs>
          <w:tab w:val="left" w:pos="174"/>
        </w:tabs>
        <w:spacing w:before="0" w:after="0" w:line="466" w:lineRule="exact"/>
        <w:ind w:left="20" w:firstLine="0"/>
        <w:rPr>
          <w:sz w:val="26"/>
          <w:szCs w:val="26"/>
        </w:rPr>
      </w:pPr>
      <w:r>
        <w:rPr>
          <w:rStyle w:val="BodyTextChar1"/>
          <w:color w:val="000000"/>
          <w:sz w:val="26"/>
          <w:szCs w:val="26"/>
          <w:lang w:eastAsia="vi-VN"/>
        </w:rPr>
        <w:t>THỰC</w:t>
      </w:r>
      <w:r w:rsidR="00D6146D" w:rsidRPr="00E7064B">
        <w:rPr>
          <w:rStyle w:val="BodyTextChar1"/>
          <w:color w:val="000000"/>
          <w:sz w:val="26"/>
          <w:szCs w:val="26"/>
          <w:lang w:eastAsia="vi-VN"/>
        </w:rPr>
        <w:t xml:space="preserve"> hiện đúng trình tự, thao tác tháo, lắp và bảo dưỡng quạt</w:t>
      </w:r>
    </w:p>
    <w:p w:rsidR="00D6146D" w:rsidRPr="00E7064B" w:rsidRDefault="00D6146D" w:rsidP="00E82D8F">
      <w:pPr>
        <w:pStyle w:val="BodyText"/>
        <w:numPr>
          <w:ilvl w:val="0"/>
          <w:numId w:val="75"/>
        </w:numPr>
        <w:shd w:val="clear" w:color="auto" w:fill="auto"/>
        <w:tabs>
          <w:tab w:val="left" w:pos="279"/>
        </w:tabs>
        <w:spacing w:before="0" w:after="0" w:line="466" w:lineRule="exact"/>
        <w:ind w:left="20" w:firstLine="0"/>
        <w:rPr>
          <w:sz w:val="26"/>
          <w:szCs w:val="26"/>
        </w:rPr>
      </w:pPr>
      <w:r w:rsidRPr="00E7064B">
        <w:rPr>
          <w:rStyle w:val="BodyTextChar1"/>
          <w:color w:val="000000"/>
          <w:sz w:val="26"/>
          <w:szCs w:val="26"/>
          <w:lang w:eastAsia="vi-VN"/>
        </w:rPr>
        <w:t>Kiến thức</w:t>
      </w:r>
    </w:p>
    <w:p w:rsidR="00D6146D" w:rsidRPr="00E7064B" w:rsidRDefault="00D6146D" w:rsidP="00D6146D">
      <w:pPr>
        <w:pStyle w:val="BodyText"/>
        <w:numPr>
          <w:ilvl w:val="0"/>
          <w:numId w:val="2"/>
        </w:numPr>
        <w:shd w:val="clear" w:color="auto" w:fill="auto"/>
        <w:tabs>
          <w:tab w:val="left" w:pos="169"/>
        </w:tabs>
        <w:spacing w:before="0" w:after="0" w:line="466" w:lineRule="exact"/>
        <w:ind w:left="20" w:firstLine="0"/>
        <w:rPr>
          <w:sz w:val="26"/>
          <w:szCs w:val="26"/>
        </w:rPr>
      </w:pPr>
      <w:r w:rsidRPr="00E7064B">
        <w:rPr>
          <w:rStyle w:val="BodyTextChar1"/>
          <w:color w:val="000000"/>
          <w:sz w:val="26"/>
          <w:szCs w:val="26"/>
          <w:lang w:eastAsia="vi-VN"/>
        </w:rPr>
        <w:t>Kiên thức an toàn điện, an toàn cơ khí</w:t>
      </w:r>
    </w:p>
    <w:p w:rsidR="00D6146D" w:rsidRPr="00E7064B" w:rsidRDefault="00D6146D" w:rsidP="00D6146D">
      <w:pPr>
        <w:pStyle w:val="BodyText"/>
        <w:numPr>
          <w:ilvl w:val="0"/>
          <w:numId w:val="2"/>
        </w:numPr>
        <w:shd w:val="clear" w:color="auto" w:fill="auto"/>
        <w:tabs>
          <w:tab w:val="left" w:pos="169"/>
        </w:tabs>
        <w:spacing w:before="0" w:after="0" w:line="394" w:lineRule="exact"/>
        <w:ind w:left="20" w:right="300" w:firstLine="0"/>
        <w:rPr>
          <w:sz w:val="26"/>
          <w:szCs w:val="26"/>
        </w:rPr>
      </w:pPr>
      <w:r w:rsidRPr="00E7064B">
        <w:rPr>
          <w:rStyle w:val="BodyTextChar1"/>
          <w:color w:val="000000"/>
          <w:sz w:val="26"/>
          <w:szCs w:val="26"/>
          <w:lang w:eastAsia="vi-VN"/>
        </w:rPr>
        <w:t>Phương pháp căn chỉnh cân bằng động cơ, vệ sinh tra dầu mỡ gối lăn gối đỡ, ổ bi</w:t>
      </w:r>
    </w:p>
    <w:p w:rsidR="00D6146D" w:rsidRPr="00E7064B" w:rsidRDefault="00D6146D" w:rsidP="00E82D8F">
      <w:pPr>
        <w:pStyle w:val="BodyText"/>
        <w:numPr>
          <w:ilvl w:val="0"/>
          <w:numId w:val="74"/>
        </w:numPr>
        <w:shd w:val="clear" w:color="auto" w:fill="auto"/>
        <w:tabs>
          <w:tab w:val="left" w:pos="385"/>
        </w:tabs>
        <w:spacing w:before="0" w:after="185" w:line="230" w:lineRule="exact"/>
        <w:ind w:left="20" w:firstLine="0"/>
        <w:rPr>
          <w:sz w:val="26"/>
          <w:szCs w:val="26"/>
        </w:rPr>
      </w:pPr>
      <w:r w:rsidRPr="00E7064B">
        <w:rPr>
          <w:rStyle w:val="BodyTextChar1"/>
          <w:color w:val="000000"/>
          <w:sz w:val="26"/>
          <w:szCs w:val="26"/>
          <w:lang w:eastAsia="vi-VN"/>
        </w:rPr>
        <w:t>CÁC ĐIỀU KIỆN THỰC HIỆN CÔNG VIỆC</w:t>
      </w:r>
    </w:p>
    <w:p w:rsidR="00D6146D" w:rsidRPr="00E7064B" w:rsidRDefault="00D6146D" w:rsidP="00D6146D">
      <w:pPr>
        <w:pStyle w:val="BodyText"/>
        <w:numPr>
          <w:ilvl w:val="0"/>
          <w:numId w:val="2"/>
        </w:numPr>
        <w:shd w:val="clear" w:color="auto" w:fill="auto"/>
        <w:tabs>
          <w:tab w:val="left" w:pos="174"/>
        </w:tabs>
        <w:spacing w:before="0" w:after="185" w:line="230" w:lineRule="exact"/>
        <w:ind w:left="20" w:firstLine="0"/>
        <w:rPr>
          <w:sz w:val="26"/>
          <w:szCs w:val="26"/>
        </w:rPr>
      </w:pPr>
      <w:r w:rsidRPr="00E7064B">
        <w:rPr>
          <w:rStyle w:val="BodyTextChar1"/>
          <w:color w:val="000000"/>
          <w:sz w:val="26"/>
          <w:szCs w:val="26"/>
          <w:lang w:eastAsia="vi-VN"/>
        </w:rPr>
        <w:t>Catalog của dàn trao đổi nhiệt</w:t>
      </w:r>
    </w:p>
    <w:p w:rsidR="00D6146D" w:rsidRPr="00E7064B" w:rsidRDefault="00D6146D" w:rsidP="00D6146D">
      <w:pPr>
        <w:pStyle w:val="BodyText"/>
        <w:numPr>
          <w:ilvl w:val="0"/>
          <w:numId w:val="2"/>
        </w:numPr>
        <w:shd w:val="clear" w:color="auto" w:fill="auto"/>
        <w:tabs>
          <w:tab w:val="left" w:pos="169"/>
        </w:tabs>
        <w:spacing w:before="0" w:after="0" w:line="230" w:lineRule="exact"/>
        <w:ind w:left="20" w:firstLine="0"/>
        <w:rPr>
          <w:sz w:val="26"/>
          <w:szCs w:val="26"/>
        </w:rPr>
      </w:pPr>
      <w:r w:rsidRPr="00E7064B">
        <w:rPr>
          <w:rStyle w:val="BodyTextChar1"/>
          <w:color w:val="000000"/>
          <w:sz w:val="26"/>
          <w:szCs w:val="26"/>
          <w:lang w:eastAsia="vi-VN"/>
        </w:rPr>
        <w:t>Bơm dầu, mỡ, thước, cờ lê, mỏ lêt, tuốc nơ vít-</w:t>
      </w:r>
    </w:p>
    <w:p w:rsidR="001B2E1D" w:rsidRPr="00E7064B" w:rsidRDefault="001B2E1D" w:rsidP="00D6146D">
      <w:pPr>
        <w:rPr>
          <w:rFonts w:ascii="Times New Roman" w:hAnsi="Times New Roman" w:cs="Times New Roman"/>
          <w:sz w:val="26"/>
          <w:szCs w:val="26"/>
        </w:rPr>
      </w:pPr>
      <w:r w:rsidRPr="00E7064B">
        <w:rPr>
          <w:rStyle w:val="Headerorfooter4"/>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1B2E1D" w:rsidRPr="00E7064B" w:rsidTr="001B2E1D">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1B2E1D" w:rsidRPr="00E7064B" w:rsidRDefault="001B2E1D" w:rsidP="001B2E1D">
            <w:pPr>
              <w:pStyle w:val="BodyText"/>
              <w:shd w:val="clear" w:color="auto" w:fill="auto"/>
              <w:spacing w:before="0" w:after="0" w:line="80" w:lineRule="exact"/>
              <w:ind w:firstLine="0"/>
              <w:jc w:val="center"/>
              <w:rPr>
                <w:sz w:val="26"/>
                <w:szCs w:val="26"/>
              </w:rPr>
            </w:pPr>
            <w:r w:rsidRPr="00E7064B">
              <w:rPr>
                <w:rStyle w:val="BodytextGeorgia"/>
                <w:rFonts w:ascii="Times New Roman" w:hAnsi="Times New Roman" w:cs="Times New Roman"/>
                <w:color w:val="000000"/>
                <w:sz w:val="26"/>
                <w:szCs w:val="26"/>
                <w:lang w:eastAsia="vi-VN"/>
              </w:rPr>
              <w:lastRenderedPageBreak/>
              <w:t xml:space="preserve">rr&lt;» A 1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-m. </w:t>
            </w:r>
            <w:r w:rsidRPr="00E7064B">
              <w:rPr>
                <w:rStyle w:val="BodytextGeorgia6"/>
                <w:rFonts w:ascii="Times New Roman" w:hAnsi="Times New Roman" w:cs="Times New Roman"/>
                <w:color w:val="000000"/>
                <w:sz w:val="26"/>
                <w:szCs w:val="26"/>
                <w:lang w:eastAsia="vi-VN"/>
              </w:rPr>
              <w:t>r</w:t>
            </w:r>
            <w:r w:rsidRPr="00E7064B">
              <w:rPr>
                <w:rStyle w:val="BodytextGeorgia"/>
                <w:rFonts w:ascii="Times New Roman" w:hAnsi="Times New Roman" w:cs="Times New Roman"/>
                <w:color w:val="000000"/>
                <w:sz w:val="26"/>
                <w:szCs w:val="26"/>
                <w:lang w:eastAsia="vi-VN"/>
              </w:rPr>
              <w:t xml:space="preserve"> 1 </w:t>
            </w:r>
            <w:r w:rsidRPr="00E7064B">
              <w:rPr>
                <w:rStyle w:val="BodytextGeorgia6"/>
                <w:rFonts w:ascii="Times New Roman" w:hAnsi="Times New Roman" w:cs="Times New Roman"/>
                <w:color w:val="000000"/>
                <w:sz w:val="26"/>
                <w:szCs w:val="26"/>
                <w:lang w:eastAsia="vi-VN"/>
              </w:rPr>
              <w:t>• r</w:t>
            </w:r>
          </w:p>
          <w:p w:rsidR="001B2E1D" w:rsidRPr="00E7064B" w:rsidRDefault="001B2E1D" w:rsidP="001B2E1D">
            <w:pPr>
              <w:pStyle w:val="BodyText"/>
              <w:shd w:val="clear" w:color="auto" w:fill="auto"/>
              <w:spacing w:before="0" w:after="0" w:line="230" w:lineRule="exact"/>
              <w:ind w:firstLine="0"/>
              <w:jc w:val="center"/>
              <w:rPr>
                <w:sz w:val="26"/>
                <w:szCs w:val="26"/>
              </w:rPr>
            </w:pPr>
            <w:r w:rsidRPr="00E7064B">
              <w:rPr>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1B2E1D" w:rsidRPr="00E7064B" w:rsidRDefault="001B2E1D" w:rsidP="001B2E1D">
            <w:pPr>
              <w:pStyle w:val="BodyText"/>
              <w:shd w:val="clear" w:color="auto" w:fill="auto"/>
              <w:spacing w:before="0" w:after="0" w:line="230" w:lineRule="exact"/>
              <w:ind w:firstLine="0"/>
              <w:jc w:val="center"/>
              <w:rPr>
                <w:sz w:val="26"/>
                <w:szCs w:val="26"/>
              </w:rPr>
            </w:pPr>
            <w:r w:rsidRPr="00E7064B">
              <w:rPr>
                <w:color w:val="000000"/>
                <w:sz w:val="26"/>
                <w:szCs w:val="26"/>
                <w:lang w:eastAsia="vi-VN"/>
              </w:rPr>
              <w:t>Cách thức đánh giá</w:t>
            </w:r>
          </w:p>
        </w:tc>
      </w:tr>
      <w:tr w:rsidR="001B2E1D" w:rsidRPr="00E7064B" w:rsidTr="001B2E1D">
        <w:tblPrEx>
          <w:tblCellMar>
            <w:top w:w="0" w:type="dxa"/>
            <w:left w:w="0" w:type="dxa"/>
            <w:bottom w:w="0" w:type="dxa"/>
            <w:right w:w="0" w:type="dxa"/>
          </w:tblCellMar>
        </w:tblPrEx>
        <w:trPr>
          <w:trHeight w:hRule="exact" w:val="1733"/>
        </w:trPr>
        <w:tc>
          <w:tcPr>
            <w:tcW w:w="4238" w:type="dxa"/>
            <w:tcBorders>
              <w:top w:val="single" w:sz="4" w:space="0" w:color="auto"/>
              <w:left w:val="single" w:sz="4" w:space="0" w:color="auto"/>
              <w:bottom w:val="nil"/>
              <w:right w:val="nil"/>
            </w:tcBorders>
            <w:shd w:val="clear" w:color="auto" w:fill="FFFFFF"/>
          </w:tcPr>
          <w:p w:rsidR="001B2E1D" w:rsidRPr="00E7064B" w:rsidRDefault="001B2E1D" w:rsidP="001B2E1D">
            <w:pPr>
              <w:pStyle w:val="BodyText"/>
              <w:shd w:val="clear" w:color="auto" w:fill="auto"/>
              <w:spacing w:before="0" w:after="0" w:line="394" w:lineRule="exact"/>
              <w:ind w:firstLine="0"/>
              <w:jc w:val="both"/>
              <w:rPr>
                <w:sz w:val="26"/>
                <w:szCs w:val="26"/>
              </w:rPr>
            </w:pPr>
            <w:r w:rsidRPr="00E7064B">
              <w:rPr>
                <w:color w:val="000000"/>
                <w:sz w:val="26"/>
                <w:szCs w:val="26"/>
                <w:lang w:eastAsia="vi-VN"/>
              </w:rPr>
              <w:t>- Vệ sinh sạch sẽ động cơ, quạt; tra đủ dầu mỡ gối lăn, gối đỡ, ổ bi</w:t>
            </w:r>
          </w:p>
        </w:tc>
        <w:tc>
          <w:tcPr>
            <w:tcW w:w="4238" w:type="dxa"/>
            <w:tcBorders>
              <w:top w:val="single" w:sz="4" w:space="0" w:color="auto"/>
              <w:left w:val="single" w:sz="4" w:space="0" w:color="auto"/>
              <w:bottom w:val="nil"/>
              <w:right w:val="single" w:sz="4" w:space="0" w:color="auto"/>
            </w:tcBorders>
            <w:shd w:val="clear" w:color="auto" w:fill="FFFFFF"/>
          </w:tcPr>
          <w:p w:rsidR="001B2E1D" w:rsidRPr="00E7064B" w:rsidRDefault="001B2E1D" w:rsidP="001B2E1D">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ki êm tra trực tiếp quá trình vệ sinh động cơ, quạt và quá trình tra dầu bôi mỡ vào các ổ bi, gối lăn và gối đỡ của quạt</w:t>
            </w:r>
          </w:p>
        </w:tc>
      </w:tr>
      <w:tr w:rsidR="001B2E1D" w:rsidRPr="00E7064B" w:rsidTr="001B2E1D">
        <w:tblPrEx>
          <w:tblCellMar>
            <w:top w:w="0" w:type="dxa"/>
            <w:left w:w="0" w:type="dxa"/>
            <w:bottom w:w="0" w:type="dxa"/>
            <w:right w:w="0" w:type="dxa"/>
          </w:tblCellMar>
        </w:tblPrEx>
        <w:trPr>
          <w:trHeight w:hRule="exact" w:val="1742"/>
        </w:trPr>
        <w:tc>
          <w:tcPr>
            <w:tcW w:w="4238" w:type="dxa"/>
            <w:tcBorders>
              <w:top w:val="single" w:sz="4" w:space="0" w:color="auto"/>
              <w:left w:val="single" w:sz="4" w:space="0" w:color="auto"/>
              <w:bottom w:val="single" w:sz="4" w:space="0" w:color="auto"/>
              <w:right w:val="nil"/>
            </w:tcBorders>
            <w:shd w:val="clear" w:color="auto" w:fill="FFFFFF"/>
          </w:tcPr>
          <w:p w:rsidR="001B2E1D" w:rsidRPr="00E7064B" w:rsidRDefault="001B2E1D" w:rsidP="001B2E1D">
            <w:pPr>
              <w:pStyle w:val="BodyText"/>
              <w:shd w:val="clear" w:color="auto" w:fill="auto"/>
              <w:spacing w:before="0" w:after="0" w:line="394" w:lineRule="exact"/>
              <w:ind w:firstLine="0"/>
              <w:jc w:val="both"/>
              <w:rPr>
                <w:sz w:val="26"/>
                <w:szCs w:val="26"/>
              </w:rPr>
            </w:pPr>
            <w:r w:rsidRPr="00E7064B">
              <w:rPr>
                <w:color w:val="000000"/>
                <w:sz w:val="26"/>
                <w:szCs w:val="26"/>
                <w:lang w:eastAsia="vi-VN"/>
              </w:rPr>
              <w:t>- Căn chỉnh cân bằng động cơ, độ căng đai truyền đảm bảo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1B2E1D" w:rsidRPr="00E7064B" w:rsidRDefault="001B2E1D" w:rsidP="001B2E1D">
            <w:pPr>
              <w:pStyle w:val="BodyText"/>
              <w:shd w:val="clear" w:color="auto" w:fill="auto"/>
              <w:spacing w:before="0" w:after="0" w:line="394" w:lineRule="exact"/>
              <w:ind w:firstLine="0"/>
              <w:jc w:val="both"/>
              <w:rPr>
                <w:sz w:val="26"/>
                <w:szCs w:val="26"/>
              </w:rPr>
            </w:pPr>
            <w:r w:rsidRPr="00E7064B">
              <w:rPr>
                <w:color w:val="000000"/>
                <w:sz w:val="26"/>
                <w:szCs w:val="26"/>
                <w:lang w:eastAsia="vi-VN"/>
              </w:rPr>
              <w:t>- Quan sát, kiêm tra trực tiếp độ cân bằng của động cơ, độ căng đai truyền trong quá trình căn chỉnh căn bằng động cơ quạt</w:t>
            </w:r>
          </w:p>
        </w:tc>
      </w:tr>
    </w:tbl>
    <w:p w:rsidR="00B34A46" w:rsidRPr="00E7064B" w:rsidRDefault="00B34A46" w:rsidP="001B2E1D">
      <w:pPr>
        <w:rPr>
          <w:rFonts w:ascii="Times New Roman" w:hAnsi="Times New Roman" w:cs="Times New Roman"/>
          <w:sz w:val="26"/>
          <w:szCs w:val="26"/>
        </w:rPr>
      </w:pPr>
    </w:p>
    <w:p w:rsidR="002A7593" w:rsidRDefault="00B34A46" w:rsidP="00B34A46">
      <w:pPr>
        <w:pStyle w:val="BodyText"/>
        <w:shd w:val="clear" w:color="auto" w:fill="auto"/>
        <w:spacing w:before="0" w:after="0" w:line="466" w:lineRule="exact"/>
        <w:ind w:left="20" w:right="1720" w:firstLine="1880"/>
        <w:rPr>
          <w:rStyle w:val="BodytextSpacing0pt"/>
          <w:color w:val="000000"/>
          <w:sz w:val="26"/>
          <w:szCs w:val="26"/>
          <w:lang w:eastAsia="vi-VN"/>
        </w:rPr>
      </w:pPr>
      <w:r w:rsidRPr="00E7064B">
        <w:rPr>
          <w:rStyle w:val="BodytextSpacing0pt"/>
          <w:color w:val="000000"/>
          <w:sz w:val="26"/>
          <w:szCs w:val="26"/>
          <w:lang w:eastAsia="vi-VN"/>
        </w:rPr>
        <w:t xml:space="preserve">TIÊU CHUẨN THỰC HIỆN CÔNG VIỆC </w:t>
      </w:r>
    </w:p>
    <w:p w:rsidR="002A7593" w:rsidRDefault="00B34A46" w:rsidP="00B34A46">
      <w:pPr>
        <w:pStyle w:val="BodyText"/>
        <w:shd w:val="clear" w:color="auto" w:fill="auto"/>
        <w:spacing w:before="0" w:after="0" w:line="466" w:lineRule="exact"/>
        <w:ind w:left="20" w:right="1720" w:firstLine="1880"/>
        <w:rPr>
          <w:rStyle w:val="BodytextSpacing0pt"/>
          <w:color w:val="000000"/>
          <w:sz w:val="26"/>
          <w:szCs w:val="26"/>
          <w:lang w:eastAsia="vi-VN"/>
        </w:rPr>
      </w:pPr>
      <w:r w:rsidRPr="00E7064B">
        <w:rPr>
          <w:rStyle w:val="BodytextSpacing0pt"/>
          <w:color w:val="000000"/>
          <w:sz w:val="26"/>
          <w:szCs w:val="26"/>
          <w:lang w:eastAsia="vi-VN"/>
        </w:rPr>
        <w:t xml:space="preserve">Tên Công việc: BẢO DƯỠNG máy BƠM </w:t>
      </w:r>
    </w:p>
    <w:p w:rsidR="00B34A46" w:rsidRPr="00E7064B" w:rsidRDefault="00B34A46" w:rsidP="00B34A46">
      <w:pPr>
        <w:pStyle w:val="BodyText"/>
        <w:shd w:val="clear" w:color="auto" w:fill="auto"/>
        <w:spacing w:before="0" w:after="0" w:line="466" w:lineRule="exact"/>
        <w:ind w:left="20" w:right="1720" w:firstLine="1880"/>
        <w:rPr>
          <w:sz w:val="26"/>
          <w:szCs w:val="26"/>
        </w:rPr>
      </w:pPr>
      <w:r w:rsidRPr="00E7064B">
        <w:rPr>
          <w:rStyle w:val="BodytextSpacing0pt"/>
          <w:color w:val="000000"/>
          <w:sz w:val="26"/>
          <w:szCs w:val="26"/>
          <w:lang w:eastAsia="vi-VN"/>
        </w:rPr>
        <w:t>Mã số Công việc: D09</w:t>
      </w:r>
    </w:p>
    <w:p w:rsidR="00B34A46" w:rsidRPr="00E7064B" w:rsidRDefault="00B34A46" w:rsidP="00E82D8F">
      <w:pPr>
        <w:pStyle w:val="BodyText"/>
        <w:numPr>
          <w:ilvl w:val="0"/>
          <w:numId w:val="76"/>
        </w:numPr>
        <w:shd w:val="clear" w:color="auto" w:fill="auto"/>
        <w:tabs>
          <w:tab w:val="left" w:pos="222"/>
        </w:tabs>
        <w:spacing w:before="0" w:after="185" w:line="230" w:lineRule="exact"/>
        <w:ind w:left="20" w:firstLine="0"/>
        <w:rPr>
          <w:sz w:val="26"/>
          <w:szCs w:val="26"/>
        </w:rPr>
      </w:pPr>
      <w:r w:rsidRPr="00E7064B">
        <w:rPr>
          <w:rStyle w:val="BodytextSpacing0pt"/>
          <w:color w:val="000000"/>
          <w:sz w:val="26"/>
          <w:szCs w:val="26"/>
          <w:lang w:eastAsia="vi-VN"/>
        </w:rPr>
        <w:t>MÔ TẢ CÔNG VIỆC</w:t>
      </w:r>
    </w:p>
    <w:p w:rsidR="00B34A46" w:rsidRPr="00E7064B" w:rsidRDefault="00B34A46" w:rsidP="00B34A46">
      <w:pPr>
        <w:pStyle w:val="BodyText"/>
        <w:shd w:val="clear" w:color="auto" w:fill="auto"/>
        <w:spacing w:before="0" w:after="11" w:line="230" w:lineRule="exact"/>
        <w:ind w:left="20" w:firstLine="0"/>
        <w:rPr>
          <w:sz w:val="26"/>
          <w:szCs w:val="26"/>
        </w:rPr>
      </w:pPr>
      <w:r w:rsidRPr="00E7064B">
        <w:rPr>
          <w:rStyle w:val="BodytextSpacing0pt"/>
          <w:color w:val="000000"/>
          <w:sz w:val="26"/>
          <w:szCs w:val="26"/>
          <w:lang w:eastAsia="vi-VN"/>
        </w:rPr>
        <w:t>-Vệ sinh bơm, tra dầu mỡ vào các ổ bi, gối đỡ</w:t>
      </w:r>
    </w:p>
    <w:p w:rsidR="00B34A46" w:rsidRPr="00E7064B" w:rsidRDefault="00B34A46" w:rsidP="00E82D8F">
      <w:pPr>
        <w:pStyle w:val="BodyText"/>
        <w:numPr>
          <w:ilvl w:val="0"/>
          <w:numId w:val="77"/>
        </w:numPr>
        <w:shd w:val="clear" w:color="auto" w:fill="auto"/>
        <w:tabs>
          <w:tab w:val="left" w:pos="169"/>
        </w:tabs>
        <w:spacing w:before="0" w:after="0" w:line="442" w:lineRule="exact"/>
        <w:ind w:left="20" w:firstLine="0"/>
        <w:rPr>
          <w:sz w:val="26"/>
          <w:szCs w:val="26"/>
        </w:rPr>
      </w:pPr>
      <w:r w:rsidRPr="00E7064B">
        <w:rPr>
          <w:rStyle w:val="BodytextSpacing0pt"/>
          <w:color w:val="000000"/>
          <w:sz w:val="26"/>
          <w:szCs w:val="26"/>
          <w:lang w:eastAsia="vi-VN"/>
        </w:rPr>
        <w:t>Kiêm tra và điều chỉnh các khớp nối truyền động, gioăng đệm, phớt</w:t>
      </w:r>
    </w:p>
    <w:p w:rsidR="00B34A46" w:rsidRPr="00E7064B" w:rsidRDefault="00B34A46" w:rsidP="00E82D8F">
      <w:pPr>
        <w:pStyle w:val="BodyText"/>
        <w:numPr>
          <w:ilvl w:val="0"/>
          <w:numId w:val="76"/>
        </w:numPr>
        <w:shd w:val="clear" w:color="auto" w:fill="auto"/>
        <w:tabs>
          <w:tab w:val="left" w:pos="318"/>
        </w:tabs>
        <w:spacing w:before="0" w:after="0" w:line="442" w:lineRule="exact"/>
        <w:ind w:left="20" w:firstLine="0"/>
        <w:rPr>
          <w:sz w:val="26"/>
          <w:szCs w:val="26"/>
        </w:rPr>
      </w:pPr>
      <w:r w:rsidRPr="00E7064B">
        <w:rPr>
          <w:rStyle w:val="BodytextSpacing0pt"/>
          <w:color w:val="000000"/>
          <w:sz w:val="26"/>
          <w:szCs w:val="26"/>
          <w:lang w:eastAsia="vi-VN"/>
        </w:rPr>
        <w:t>CÁC TIÊU CHÍ THỰC HIỆN</w:t>
      </w:r>
    </w:p>
    <w:p w:rsidR="00B34A46" w:rsidRPr="00E7064B" w:rsidRDefault="00B34A46" w:rsidP="00B34A46">
      <w:pPr>
        <w:pStyle w:val="BodyText"/>
        <w:shd w:val="clear" w:color="auto" w:fill="auto"/>
        <w:spacing w:before="0" w:after="0" w:line="442" w:lineRule="exact"/>
        <w:ind w:left="20" w:firstLine="0"/>
        <w:rPr>
          <w:sz w:val="26"/>
          <w:szCs w:val="26"/>
        </w:rPr>
      </w:pPr>
      <w:r w:rsidRPr="00E7064B">
        <w:rPr>
          <w:rStyle w:val="BodytextSpacing0pt"/>
          <w:color w:val="000000"/>
          <w:sz w:val="26"/>
          <w:szCs w:val="26"/>
          <w:lang w:eastAsia="vi-VN"/>
        </w:rPr>
        <w:t>-Vệ sinh sạch sẽ vỏ máy, bơm, mô tơ</w:t>
      </w:r>
    </w:p>
    <w:p w:rsidR="00B34A46" w:rsidRPr="00E7064B" w:rsidRDefault="00B34A46" w:rsidP="00E82D8F">
      <w:pPr>
        <w:pStyle w:val="BodyText"/>
        <w:numPr>
          <w:ilvl w:val="0"/>
          <w:numId w:val="77"/>
        </w:numPr>
        <w:shd w:val="clear" w:color="auto" w:fill="auto"/>
        <w:tabs>
          <w:tab w:val="left" w:pos="174"/>
        </w:tabs>
        <w:spacing w:before="0" w:after="49" w:line="230" w:lineRule="exact"/>
        <w:ind w:left="20" w:firstLine="0"/>
        <w:rPr>
          <w:sz w:val="26"/>
          <w:szCs w:val="26"/>
        </w:rPr>
      </w:pPr>
      <w:r w:rsidRPr="00E7064B">
        <w:rPr>
          <w:rStyle w:val="BodytextSpacing0pt"/>
          <w:color w:val="000000"/>
          <w:sz w:val="26"/>
          <w:szCs w:val="26"/>
          <w:lang w:eastAsia="vi-VN"/>
        </w:rPr>
        <w:t>Tra đủ dầu mỡ vào gối lăn, gối đỡ, ổ bi</w:t>
      </w:r>
    </w:p>
    <w:p w:rsidR="00B34A46" w:rsidRPr="00E7064B" w:rsidRDefault="00B34A46" w:rsidP="00E82D8F">
      <w:pPr>
        <w:pStyle w:val="BodyText"/>
        <w:numPr>
          <w:ilvl w:val="0"/>
          <w:numId w:val="77"/>
        </w:numPr>
        <w:shd w:val="clear" w:color="auto" w:fill="auto"/>
        <w:tabs>
          <w:tab w:val="left" w:pos="193"/>
        </w:tabs>
        <w:spacing w:before="0" w:after="0" w:line="394" w:lineRule="exact"/>
        <w:ind w:left="20" w:right="300" w:firstLine="0"/>
        <w:rPr>
          <w:sz w:val="26"/>
          <w:szCs w:val="26"/>
        </w:rPr>
      </w:pPr>
      <w:r w:rsidRPr="00E7064B">
        <w:rPr>
          <w:rStyle w:val="BodytextSpacing0pt"/>
          <w:color w:val="000000"/>
          <w:sz w:val="26"/>
          <w:szCs w:val="26"/>
          <w:lang w:eastAsia="vi-VN"/>
        </w:rPr>
        <w:t>Kiêm tra, căn chỉnh được khớp nối truyền động, gioăng đệm, phớt đảm bảo yêu cầu kỹ thuật</w:t>
      </w:r>
    </w:p>
    <w:p w:rsidR="00B34A46" w:rsidRPr="00E7064B" w:rsidRDefault="00B34A46" w:rsidP="00E82D8F">
      <w:pPr>
        <w:pStyle w:val="BodyText"/>
        <w:numPr>
          <w:ilvl w:val="0"/>
          <w:numId w:val="76"/>
        </w:numPr>
        <w:shd w:val="clear" w:color="auto" w:fill="auto"/>
        <w:tabs>
          <w:tab w:val="left" w:pos="404"/>
        </w:tabs>
        <w:spacing w:before="0" w:after="128"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B34A46" w:rsidRPr="00E7064B" w:rsidRDefault="00B34A46" w:rsidP="00E82D8F">
      <w:pPr>
        <w:pStyle w:val="BodyText"/>
        <w:numPr>
          <w:ilvl w:val="0"/>
          <w:numId w:val="78"/>
        </w:numPr>
        <w:shd w:val="clear" w:color="auto" w:fill="auto"/>
        <w:tabs>
          <w:tab w:val="left" w:pos="265"/>
        </w:tabs>
        <w:spacing w:before="0" w:after="54" w:line="230" w:lineRule="exact"/>
        <w:ind w:left="20" w:firstLine="0"/>
        <w:rPr>
          <w:sz w:val="26"/>
          <w:szCs w:val="26"/>
        </w:rPr>
      </w:pPr>
      <w:r w:rsidRPr="00E7064B">
        <w:rPr>
          <w:rStyle w:val="BodytextSpacing0pt"/>
          <w:color w:val="000000"/>
          <w:sz w:val="26"/>
          <w:szCs w:val="26"/>
          <w:lang w:eastAsia="vi-VN"/>
        </w:rPr>
        <w:t>Kỹ năng</w:t>
      </w:r>
    </w:p>
    <w:p w:rsidR="00B34A46" w:rsidRPr="00E7064B" w:rsidRDefault="00B34A46" w:rsidP="00E82D8F">
      <w:pPr>
        <w:pStyle w:val="BodyText"/>
        <w:numPr>
          <w:ilvl w:val="0"/>
          <w:numId w:val="77"/>
        </w:numPr>
        <w:shd w:val="clear" w:color="auto" w:fill="auto"/>
        <w:tabs>
          <w:tab w:val="left" w:pos="222"/>
        </w:tabs>
        <w:spacing w:before="0" w:after="0" w:line="394" w:lineRule="exact"/>
        <w:ind w:left="20" w:right="300" w:firstLine="0"/>
        <w:rPr>
          <w:sz w:val="26"/>
          <w:szCs w:val="26"/>
        </w:rPr>
      </w:pPr>
      <w:r w:rsidRPr="00E7064B">
        <w:rPr>
          <w:rStyle w:val="BodytextSpacing0pt"/>
          <w:color w:val="000000"/>
          <w:sz w:val="26"/>
          <w:szCs w:val="26"/>
          <w:lang w:eastAsia="vi-VN"/>
        </w:rPr>
        <w:t>Sử dụng thành thạo các dụng cụ: Cờ lê, mỏ lêt, tuốc lơ vít, thước, bơm dầu,...</w:t>
      </w:r>
    </w:p>
    <w:p w:rsidR="00B34A46" w:rsidRPr="00E7064B" w:rsidRDefault="003C7D54" w:rsidP="00E82D8F">
      <w:pPr>
        <w:pStyle w:val="BodyText"/>
        <w:numPr>
          <w:ilvl w:val="0"/>
          <w:numId w:val="77"/>
        </w:numPr>
        <w:shd w:val="clear" w:color="auto" w:fill="auto"/>
        <w:tabs>
          <w:tab w:val="left" w:pos="174"/>
        </w:tabs>
        <w:spacing w:before="0" w:after="0" w:line="230" w:lineRule="exact"/>
        <w:ind w:left="20" w:firstLine="0"/>
        <w:rPr>
          <w:sz w:val="26"/>
          <w:szCs w:val="26"/>
        </w:rPr>
      </w:pPr>
      <w:r>
        <w:rPr>
          <w:rStyle w:val="BodytextSpacing0pt"/>
          <w:color w:val="000000"/>
          <w:sz w:val="26"/>
          <w:szCs w:val="26"/>
          <w:lang w:eastAsia="vi-VN"/>
        </w:rPr>
        <w:t>THỰC</w:t>
      </w:r>
      <w:r w:rsidR="00B34A46" w:rsidRPr="00E7064B">
        <w:rPr>
          <w:rStyle w:val="BodytextSpacing0pt"/>
          <w:color w:val="000000"/>
          <w:sz w:val="26"/>
          <w:szCs w:val="26"/>
          <w:lang w:eastAsia="vi-VN"/>
        </w:rPr>
        <w:t xml:space="preserve"> hiện đúng trình tự, thao tác tháo lắp, bảo dưỡng bơm</w:t>
      </w:r>
    </w:p>
    <w:p w:rsidR="00B34A46" w:rsidRPr="00E7064B" w:rsidRDefault="00B34A46" w:rsidP="00E82D8F">
      <w:pPr>
        <w:pStyle w:val="BodyText"/>
        <w:numPr>
          <w:ilvl w:val="0"/>
          <w:numId w:val="78"/>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B34A46" w:rsidRPr="00E7064B" w:rsidRDefault="00B34A46"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Kiên thức an toàn điện, an toàn cơ khí</w:t>
      </w:r>
    </w:p>
    <w:p w:rsidR="00B34A46" w:rsidRPr="00E7064B" w:rsidRDefault="00B34A46"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Phương pháp căn chỉnh khớp nối truyền động, gioăng đệm, phớt</w:t>
      </w:r>
    </w:p>
    <w:p w:rsidR="00B34A46" w:rsidRPr="00E7064B" w:rsidRDefault="00B34A46"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Phương pháp vệ sinh và tra dầu mỡ gối lăn, gối đỡ, ổ bi</w:t>
      </w:r>
    </w:p>
    <w:p w:rsidR="00B34A46" w:rsidRPr="00E7064B" w:rsidRDefault="00B34A46" w:rsidP="00E82D8F">
      <w:pPr>
        <w:pStyle w:val="BodyText"/>
        <w:numPr>
          <w:ilvl w:val="0"/>
          <w:numId w:val="76"/>
        </w:numPr>
        <w:shd w:val="clear" w:color="auto" w:fill="auto"/>
        <w:tabs>
          <w:tab w:val="left" w:pos="385"/>
        </w:tabs>
        <w:spacing w:before="0" w:after="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B34A46" w:rsidRPr="00E7064B" w:rsidRDefault="00B34A46" w:rsidP="00E82D8F">
      <w:pPr>
        <w:pStyle w:val="BodyText"/>
        <w:numPr>
          <w:ilvl w:val="0"/>
          <w:numId w:val="77"/>
        </w:numPr>
        <w:shd w:val="clear" w:color="auto" w:fill="auto"/>
        <w:tabs>
          <w:tab w:val="left" w:pos="174"/>
        </w:tabs>
        <w:spacing w:before="0" w:after="0" w:line="490" w:lineRule="exact"/>
        <w:ind w:left="20" w:firstLine="0"/>
        <w:rPr>
          <w:sz w:val="26"/>
          <w:szCs w:val="26"/>
        </w:rPr>
      </w:pPr>
      <w:r w:rsidRPr="00E7064B">
        <w:rPr>
          <w:rStyle w:val="BodytextSpacing0pt"/>
          <w:color w:val="000000"/>
          <w:sz w:val="26"/>
          <w:szCs w:val="26"/>
          <w:lang w:eastAsia="vi-VN"/>
        </w:rPr>
        <w:t>Catalog của bơm</w:t>
      </w:r>
    </w:p>
    <w:p w:rsidR="00B34A46" w:rsidRPr="00E7064B" w:rsidRDefault="00B34A46" w:rsidP="00E82D8F">
      <w:pPr>
        <w:pStyle w:val="BodyText"/>
        <w:numPr>
          <w:ilvl w:val="0"/>
          <w:numId w:val="77"/>
        </w:numPr>
        <w:shd w:val="clear" w:color="auto" w:fill="auto"/>
        <w:tabs>
          <w:tab w:val="left" w:pos="169"/>
        </w:tabs>
        <w:spacing w:before="0" w:after="0" w:line="490" w:lineRule="exact"/>
        <w:ind w:left="20" w:firstLine="0"/>
        <w:rPr>
          <w:sz w:val="26"/>
          <w:szCs w:val="26"/>
        </w:rPr>
      </w:pPr>
      <w:r w:rsidRPr="00E7064B">
        <w:rPr>
          <w:rStyle w:val="BodytextSpacing0pt"/>
          <w:color w:val="000000"/>
          <w:sz w:val="26"/>
          <w:szCs w:val="26"/>
          <w:lang w:eastAsia="vi-VN"/>
        </w:rPr>
        <w:t>Dụng cụ cơ khí: Cờ lê, mỏ lêt, tuốc nơ vít, thước, bơm dầu, mỡ bôi ừơn</w:t>
      </w:r>
      <w:r w:rsidRPr="00E7064B">
        <w:rPr>
          <w:rStyle w:val="BodytextSpacing0pt"/>
          <w:color w:val="000000"/>
          <w:sz w:val="26"/>
          <w:szCs w:val="26"/>
          <w:vertAlign w:val="superscript"/>
          <w:lang w:eastAsia="vi-VN"/>
        </w:rPr>
        <w:t>ể</w:t>
      </w:r>
      <w:r w:rsidRPr="00E7064B">
        <w:rPr>
          <w:rStyle w:val="BodytextSpacing0pt"/>
          <w:color w:val="000000"/>
          <w:sz w:val="26"/>
          <w:szCs w:val="26"/>
          <w:lang w:eastAsia="vi-VN"/>
        </w:rPr>
        <w:t xml:space="preserve"> • •</w:t>
      </w:r>
    </w:p>
    <w:p w:rsidR="00B34A46" w:rsidRPr="00E7064B" w:rsidRDefault="00B34A46" w:rsidP="00E82D8F">
      <w:pPr>
        <w:pStyle w:val="BodyText"/>
        <w:numPr>
          <w:ilvl w:val="0"/>
          <w:numId w:val="77"/>
        </w:numPr>
        <w:shd w:val="clear" w:color="auto" w:fill="auto"/>
        <w:tabs>
          <w:tab w:val="left" w:pos="174"/>
        </w:tabs>
        <w:spacing w:before="0" w:after="0" w:line="490" w:lineRule="exact"/>
        <w:ind w:left="20" w:firstLine="0"/>
        <w:rPr>
          <w:sz w:val="26"/>
          <w:szCs w:val="26"/>
        </w:rPr>
      </w:pPr>
      <w:r w:rsidRPr="00E7064B">
        <w:rPr>
          <w:rStyle w:val="BodytextSpacing0pt"/>
          <w:color w:val="000000"/>
          <w:sz w:val="26"/>
          <w:szCs w:val="26"/>
          <w:lang w:eastAsia="vi-VN"/>
        </w:rPr>
        <w:t>Giẻ, xô, bàn chải</w:t>
      </w:r>
    </w:p>
    <w:p w:rsidR="00B34A46" w:rsidRPr="00E7064B" w:rsidRDefault="00B34A46" w:rsidP="00B34A46">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p w:rsidR="001B2E1D" w:rsidRPr="00E7064B" w:rsidRDefault="001B2E1D" w:rsidP="00B34A46">
      <w:pPr>
        <w:rPr>
          <w:rFonts w:ascii="Times New Roman" w:hAnsi="Times New Roman" w:cs="Times New Roman"/>
          <w:sz w:val="26"/>
          <w:szCs w:val="26"/>
        </w:rPr>
      </w:pPr>
    </w:p>
    <w:p w:rsidR="00B34A46" w:rsidRPr="00E7064B" w:rsidRDefault="00B34A46" w:rsidP="00B34A46">
      <w:pPr>
        <w:rPr>
          <w:rFonts w:ascii="Times New Roman" w:hAnsi="Times New Roman" w:cs="Times New Roman"/>
          <w:sz w:val="26"/>
          <w:szCs w:val="26"/>
        </w:rPr>
      </w:pPr>
    </w:p>
    <w:p w:rsidR="00B34A46" w:rsidRPr="00E7064B" w:rsidRDefault="00B34A46" w:rsidP="00B34A46">
      <w:pPr>
        <w:rPr>
          <w:rFonts w:ascii="Times New Roman" w:hAnsi="Times New Roman" w:cs="Times New Roman"/>
          <w:sz w:val="26"/>
          <w:szCs w:val="26"/>
        </w:rPr>
      </w:pPr>
    </w:p>
    <w:p w:rsidR="00B34A46" w:rsidRPr="00E7064B" w:rsidRDefault="00B34A46" w:rsidP="00B34A46">
      <w:pPr>
        <w:rPr>
          <w:rFonts w:ascii="Times New Roman" w:hAnsi="Times New Roman" w:cs="Times New Roman"/>
          <w:sz w:val="26"/>
          <w:szCs w:val="26"/>
        </w:rPr>
      </w:pPr>
    </w:p>
    <w:p w:rsidR="00B34A46" w:rsidRPr="00E7064B" w:rsidRDefault="00B34A46" w:rsidP="00B34A46">
      <w:pPr>
        <w:rPr>
          <w:rFonts w:ascii="Times New Roman" w:hAnsi="Times New Roman" w:cs="Times New Roman"/>
          <w:sz w:val="26"/>
          <w:szCs w:val="26"/>
        </w:rPr>
      </w:pPr>
    </w:p>
    <w:tbl>
      <w:tblPr>
        <w:tblW w:w="9498" w:type="dxa"/>
        <w:tblInd w:w="5" w:type="dxa"/>
        <w:tblLayout w:type="fixed"/>
        <w:tblCellMar>
          <w:left w:w="0" w:type="dxa"/>
          <w:right w:w="0" w:type="dxa"/>
        </w:tblCellMar>
        <w:tblLook w:val="0000"/>
      </w:tblPr>
      <w:tblGrid>
        <w:gridCol w:w="4820"/>
        <w:gridCol w:w="4678"/>
      </w:tblGrid>
      <w:tr w:rsidR="00B34A46" w:rsidRPr="00E7064B" w:rsidTr="002A7593">
        <w:tblPrEx>
          <w:tblCellMar>
            <w:top w:w="0" w:type="dxa"/>
            <w:left w:w="0" w:type="dxa"/>
            <w:bottom w:w="0" w:type="dxa"/>
            <w:right w:w="0" w:type="dxa"/>
          </w:tblCellMar>
        </w:tblPrEx>
        <w:trPr>
          <w:trHeight w:hRule="exact" w:val="562"/>
        </w:trPr>
        <w:tc>
          <w:tcPr>
            <w:tcW w:w="4820" w:type="dxa"/>
            <w:tcBorders>
              <w:top w:val="single" w:sz="4" w:space="0" w:color="auto"/>
              <w:left w:val="single" w:sz="4" w:space="0" w:color="auto"/>
              <w:bottom w:val="nil"/>
              <w:right w:val="nil"/>
            </w:tcBorders>
            <w:shd w:val="clear" w:color="auto" w:fill="FFFFFF"/>
          </w:tcPr>
          <w:p w:rsidR="00B34A46" w:rsidRPr="00E7064B" w:rsidRDefault="00B34A46" w:rsidP="00B34A46">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B34A46" w:rsidRPr="00E7064B" w:rsidRDefault="00B34A46" w:rsidP="00B34A46">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678"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B34A46">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B34A46" w:rsidRPr="00E7064B" w:rsidTr="002A7593">
        <w:tblPrEx>
          <w:tblCellMar>
            <w:top w:w="0" w:type="dxa"/>
            <w:left w:w="0" w:type="dxa"/>
            <w:bottom w:w="0" w:type="dxa"/>
            <w:right w:w="0" w:type="dxa"/>
          </w:tblCellMar>
        </w:tblPrEx>
        <w:trPr>
          <w:trHeight w:hRule="exact" w:val="1733"/>
        </w:trPr>
        <w:tc>
          <w:tcPr>
            <w:tcW w:w="4820" w:type="dxa"/>
            <w:tcBorders>
              <w:top w:val="single" w:sz="4" w:space="0" w:color="auto"/>
              <w:left w:val="single" w:sz="4" w:space="0" w:color="auto"/>
              <w:bottom w:val="nil"/>
              <w:right w:val="nil"/>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sạch sẽ động cơ, bơm và tra đủ dầu mỡ gối lăn, gối đỡ, ổ bi</w:t>
            </w:r>
          </w:p>
        </w:tc>
        <w:tc>
          <w:tcPr>
            <w:tcW w:w="4678"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2A7593">
            <w:pPr>
              <w:pStyle w:val="BodyText"/>
              <w:shd w:val="clear" w:color="auto" w:fill="auto"/>
              <w:spacing w:before="0" w:after="0" w:line="394" w:lineRule="exact"/>
              <w:ind w:left="19" w:firstLine="0"/>
              <w:jc w:val="both"/>
              <w:rPr>
                <w:sz w:val="26"/>
                <w:szCs w:val="26"/>
              </w:rPr>
            </w:pPr>
            <w:r w:rsidRPr="00E7064B">
              <w:rPr>
                <w:rStyle w:val="BodytextSpacing0pt"/>
                <w:color w:val="000000"/>
                <w:sz w:val="26"/>
                <w:szCs w:val="26"/>
                <w:lang w:eastAsia="vi-VN"/>
              </w:rPr>
              <w:t>- Quan sát, ki êm tra trực tiêp quá trình vệ sinh động cơ, bơm và quá trình tra dầu bôi mỡ vào các ổ bi, gối lăn và gối đỡ của quạt</w:t>
            </w:r>
          </w:p>
        </w:tc>
      </w:tr>
      <w:tr w:rsidR="00B34A46" w:rsidRPr="00E7064B" w:rsidTr="002A7593">
        <w:tblPrEx>
          <w:tblCellMar>
            <w:top w:w="0" w:type="dxa"/>
            <w:left w:w="0" w:type="dxa"/>
            <w:bottom w:w="0" w:type="dxa"/>
            <w:right w:w="0" w:type="dxa"/>
          </w:tblCellMar>
        </w:tblPrEx>
        <w:trPr>
          <w:trHeight w:hRule="exact" w:val="1349"/>
        </w:trPr>
        <w:tc>
          <w:tcPr>
            <w:tcW w:w="4820" w:type="dxa"/>
            <w:tcBorders>
              <w:top w:val="single" w:sz="4" w:space="0" w:color="auto"/>
              <w:left w:val="single" w:sz="4" w:space="0" w:color="auto"/>
              <w:bottom w:val="single" w:sz="4" w:space="0" w:color="auto"/>
              <w:right w:val="nil"/>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Căn chỉnh khớp nối truyền động, gioăng đệm, phớt đảm bảo yêu cầu kỹ thuật</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kiêm tra trực tiêp và so sánh với các thông số của nhà sản xuât</w:t>
            </w:r>
          </w:p>
        </w:tc>
      </w:tr>
    </w:tbl>
    <w:p w:rsidR="00B34A46" w:rsidRPr="00E7064B" w:rsidRDefault="00B34A46" w:rsidP="00B34A46">
      <w:pPr>
        <w:rPr>
          <w:rFonts w:ascii="Times New Roman" w:hAnsi="Times New Roman" w:cs="Times New Roman"/>
          <w:sz w:val="26"/>
          <w:szCs w:val="26"/>
        </w:rPr>
      </w:pPr>
    </w:p>
    <w:p w:rsidR="002A7593" w:rsidRDefault="00B34A46" w:rsidP="00B34A46">
      <w:pPr>
        <w:pStyle w:val="BodyText"/>
        <w:shd w:val="clear" w:color="auto" w:fill="auto"/>
        <w:spacing w:before="0" w:after="0" w:line="466" w:lineRule="exact"/>
        <w:ind w:left="20" w:right="2020" w:firstLine="1720"/>
        <w:jc w:val="both"/>
        <w:rPr>
          <w:rStyle w:val="BodytextSpacing0pt"/>
          <w:color w:val="000000"/>
          <w:sz w:val="26"/>
          <w:szCs w:val="26"/>
          <w:lang w:eastAsia="vi-VN"/>
        </w:rPr>
      </w:pPr>
      <w:r w:rsidRPr="00E7064B">
        <w:rPr>
          <w:rStyle w:val="BodytextSpacing0pt"/>
          <w:color w:val="000000"/>
          <w:sz w:val="26"/>
          <w:szCs w:val="26"/>
          <w:lang w:eastAsia="vi-VN"/>
        </w:rPr>
        <w:t>TIÊU CHUẨN THỰC HIỆN CÔNG VIỆC</w:t>
      </w:r>
    </w:p>
    <w:p w:rsidR="002A7593" w:rsidRDefault="00B34A46" w:rsidP="002A7593">
      <w:pPr>
        <w:pStyle w:val="BodyText"/>
        <w:shd w:val="clear" w:color="auto" w:fill="auto"/>
        <w:spacing w:before="0" w:after="0" w:line="466" w:lineRule="exact"/>
        <w:ind w:left="20" w:right="-1" w:firstLine="1720"/>
        <w:jc w:val="both"/>
        <w:rPr>
          <w:rStyle w:val="BodytextSpacing0pt"/>
          <w:color w:val="000000"/>
          <w:sz w:val="26"/>
          <w:szCs w:val="26"/>
          <w:lang w:eastAsia="vi-VN"/>
        </w:rPr>
      </w:pPr>
      <w:r w:rsidRPr="00E7064B">
        <w:rPr>
          <w:rStyle w:val="BodytextSpacing0pt"/>
          <w:color w:val="000000"/>
          <w:sz w:val="26"/>
          <w:szCs w:val="26"/>
          <w:lang w:eastAsia="vi-VN"/>
        </w:rPr>
        <w:t xml:space="preserve"> Tên Công việc: BẢO DƯỠNG BÌNH TRAO ĐỔI NHIỆT </w:t>
      </w:r>
    </w:p>
    <w:p w:rsidR="00B34A46" w:rsidRPr="00E7064B" w:rsidRDefault="00B34A46" w:rsidP="002A7593">
      <w:pPr>
        <w:pStyle w:val="BodyText"/>
        <w:shd w:val="clear" w:color="auto" w:fill="auto"/>
        <w:spacing w:before="0" w:after="0" w:line="466" w:lineRule="exact"/>
        <w:ind w:left="20" w:right="-1" w:firstLine="1720"/>
        <w:jc w:val="both"/>
        <w:rPr>
          <w:sz w:val="26"/>
          <w:szCs w:val="26"/>
        </w:rPr>
      </w:pPr>
      <w:r w:rsidRPr="00E7064B">
        <w:rPr>
          <w:rStyle w:val="BodytextSpacing0pt"/>
          <w:color w:val="000000"/>
          <w:sz w:val="26"/>
          <w:szCs w:val="26"/>
          <w:lang w:eastAsia="vi-VN"/>
        </w:rPr>
        <w:t>Mã số Công việc: D10</w:t>
      </w:r>
    </w:p>
    <w:p w:rsidR="00B34A46" w:rsidRPr="00E7064B" w:rsidRDefault="00B34A46" w:rsidP="00E82D8F">
      <w:pPr>
        <w:pStyle w:val="BodyText"/>
        <w:numPr>
          <w:ilvl w:val="0"/>
          <w:numId w:val="79"/>
        </w:numPr>
        <w:shd w:val="clear" w:color="auto" w:fill="auto"/>
        <w:tabs>
          <w:tab w:val="left" w:pos="217"/>
        </w:tabs>
        <w:spacing w:before="0" w:after="0" w:line="437" w:lineRule="exact"/>
        <w:ind w:left="20" w:firstLine="0"/>
        <w:rPr>
          <w:sz w:val="26"/>
          <w:szCs w:val="26"/>
        </w:rPr>
      </w:pPr>
      <w:r w:rsidRPr="00E7064B">
        <w:rPr>
          <w:rStyle w:val="BodytextSpacing0pt"/>
          <w:color w:val="000000"/>
          <w:sz w:val="26"/>
          <w:szCs w:val="26"/>
          <w:lang w:eastAsia="vi-VN"/>
        </w:rPr>
        <w:t>MÔ TẢ CÔNG VIỆC</w:t>
      </w:r>
    </w:p>
    <w:p w:rsidR="00B34A46" w:rsidRPr="00E7064B" w:rsidRDefault="00B34A46" w:rsidP="00B34A46">
      <w:pPr>
        <w:pStyle w:val="BodyText"/>
        <w:shd w:val="clear" w:color="auto" w:fill="auto"/>
        <w:spacing w:before="0" w:after="0" w:line="437" w:lineRule="exact"/>
        <w:ind w:left="20" w:firstLine="0"/>
        <w:rPr>
          <w:sz w:val="26"/>
          <w:szCs w:val="26"/>
        </w:rPr>
      </w:pPr>
      <w:r w:rsidRPr="00E7064B">
        <w:rPr>
          <w:rStyle w:val="BodytextSpacing0pt"/>
          <w:color w:val="000000"/>
          <w:sz w:val="26"/>
          <w:szCs w:val="26"/>
          <w:lang w:eastAsia="vi-VN"/>
        </w:rPr>
        <w:t>-Vệ sinh làm sạch phần trao đổi nhiệt của bình trao đổi nhiệt</w:t>
      </w:r>
    </w:p>
    <w:p w:rsidR="00B34A46" w:rsidRPr="00E7064B" w:rsidRDefault="00B34A46" w:rsidP="00E82D8F">
      <w:pPr>
        <w:pStyle w:val="BodyText"/>
        <w:numPr>
          <w:ilvl w:val="0"/>
          <w:numId w:val="79"/>
        </w:numPr>
        <w:shd w:val="clear" w:color="auto" w:fill="auto"/>
        <w:tabs>
          <w:tab w:val="left" w:pos="313"/>
        </w:tabs>
        <w:spacing w:before="0" w:after="0" w:line="437" w:lineRule="exact"/>
        <w:ind w:left="20" w:firstLine="0"/>
        <w:rPr>
          <w:sz w:val="26"/>
          <w:szCs w:val="26"/>
        </w:rPr>
      </w:pPr>
      <w:r w:rsidRPr="00E7064B">
        <w:rPr>
          <w:rStyle w:val="BodytextSpacing0pt"/>
          <w:color w:val="000000"/>
          <w:sz w:val="26"/>
          <w:szCs w:val="26"/>
          <w:lang w:eastAsia="vi-VN"/>
        </w:rPr>
        <w:t>CÁC TIÊU CHÍ TH ỰC HIỆN</w:t>
      </w:r>
    </w:p>
    <w:p w:rsidR="00B34A46" w:rsidRPr="00E7064B" w:rsidRDefault="00B34A46" w:rsidP="00E82D8F">
      <w:pPr>
        <w:pStyle w:val="BodyText"/>
        <w:numPr>
          <w:ilvl w:val="0"/>
          <w:numId w:val="77"/>
        </w:numPr>
        <w:shd w:val="clear" w:color="auto" w:fill="auto"/>
        <w:tabs>
          <w:tab w:val="left" w:pos="169"/>
        </w:tabs>
        <w:spacing w:before="0" w:after="0" w:line="466" w:lineRule="exact"/>
        <w:ind w:left="20" w:right="380" w:firstLine="0"/>
        <w:rPr>
          <w:sz w:val="26"/>
          <w:szCs w:val="26"/>
        </w:rPr>
      </w:pPr>
      <w:r w:rsidRPr="00E7064B">
        <w:rPr>
          <w:rStyle w:val="BodytextSpacing0pt"/>
          <w:color w:val="000000"/>
          <w:sz w:val="26"/>
          <w:szCs w:val="26"/>
          <w:lang w:eastAsia="vi-VN"/>
        </w:rPr>
        <w:t>Pha trộn hóa chât tẩy rửa đúng nồng độ, định lượng đủ dung dịch tẩy rửa -Nạp (phun) chât tẩy rửa vào bình không ảnh hưởng đến thiết bị xung quanh -Vệ sinh bằng bàn chải sạch sẽ, đảm bảo không bị móp méo và th ủng ống</w:t>
      </w:r>
    </w:p>
    <w:p w:rsidR="00B34A46" w:rsidRPr="00E7064B" w:rsidRDefault="00B34A46"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Tháo, lắp vỏ che chắn đúng trình tự</w:t>
      </w:r>
    </w:p>
    <w:p w:rsidR="00B34A46" w:rsidRPr="00E7064B" w:rsidRDefault="00B34A46" w:rsidP="00E82D8F">
      <w:pPr>
        <w:pStyle w:val="BodyText"/>
        <w:numPr>
          <w:ilvl w:val="0"/>
          <w:numId w:val="79"/>
        </w:numPr>
        <w:shd w:val="clear" w:color="auto" w:fill="auto"/>
        <w:tabs>
          <w:tab w:val="left" w:pos="399"/>
        </w:tabs>
        <w:spacing w:before="0" w:after="128"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B34A46" w:rsidRPr="00E7064B" w:rsidRDefault="00B34A46" w:rsidP="00E82D8F">
      <w:pPr>
        <w:pStyle w:val="BodyText"/>
        <w:numPr>
          <w:ilvl w:val="0"/>
          <w:numId w:val="80"/>
        </w:numPr>
        <w:shd w:val="clear" w:color="auto" w:fill="auto"/>
        <w:tabs>
          <w:tab w:val="left" w:pos="265"/>
        </w:tabs>
        <w:spacing w:before="0" w:after="54" w:line="230" w:lineRule="exact"/>
        <w:ind w:left="20" w:firstLine="0"/>
        <w:rPr>
          <w:sz w:val="26"/>
          <w:szCs w:val="26"/>
        </w:rPr>
      </w:pPr>
      <w:r w:rsidRPr="00E7064B">
        <w:rPr>
          <w:rStyle w:val="BodytextSpacing0pt"/>
          <w:color w:val="000000"/>
          <w:sz w:val="26"/>
          <w:szCs w:val="26"/>
          <w:lang w:eastAsia="vi-VN"/>
        </w:rPr>
        <w:t>Kỹ năng</w:t>
      </w:r>
    </w:p>
    <w:p w:rsidR="00B34A46" w:rsidRPr="00E7064B" w:rsidRDefault="00B34A46" w:rsidP="00E82D8F">
      <w:pPr>
        <w:pStyle w:val="BodyText"/>
        <w:numPr>
          <w:ilvl w:val="0"/>
          <w:numId w:val="77"/>
        </w:numPr>
        <w:shd w:val="clear" w:color="auto" w:fill="auto"/>
        <w:tabs>
          <w:tab w:val="left" w:pos="198"/>
        </w:tabs>
        <w:spacing w:before="0" w:after="0" w:line="394" w:lineRule="exact"/>
        <w:ind w:left="20" w:right="380" w:firstLine="0"/>
        <w:rPr>
          <w:sz w:val="26"/>
          <w:szCs w:val="26"/>
        </w:rPr>
      </w:pPr>
      <w:r w:rsidRPr="00E7064B">
        <w:rPr>
          <w:rStyle w:val="BodytextSpacing0pt"/>
          <w:color w:val="000000"/>
          <w:sz w:val="26"/>
          <w:szCs w:val="26"/>
          <w:lang w:eastAsia="vi-VN"/>
        </w:rPr>
        <w:t>Sử dụng thành thạo các dụng cụ kìm, tuốc nơ vít, clê, mỏ lết, bàn chải, máy phun rửa hóa chât...</w:t>
      </w:r>
    </w:p>
    <w:p w:rsidR="00B34A46" w:rsidRPr="00E7064B" w:rsidRDefault="003C7D54" w:rsidP="00E82D8F">
      <w:pPr>
        <w:pStyle w:val="BodyText"/>
        <w:numPr>
          <w:ilvl w:val="0"/>
          <w:numId w:val="77"/>
        </w:numPr>
        <w:shd w:val="clear" w:color="auto" w:fill="auto"/>
        <w:tabs>
          <w:tab w:val="left" w:pos="174"/>
        </w:tabs>
        <w:spacing w:before="0" w:after="0" w:line="466" w:lineRule="exact"/>
        <w:ind w:left="20" w:firstLine="0"/>
        <w:rPr>
          <w:sz w:val="26"/>
          <w:szCs w:val="26"/>
        </w:rPr>
      </w:pPr>
      <w:r>
        <w:rPr>
          <w:rStyle w:val="BodytextSpacing0pt"/>
          <w:color w:val="000000"/>
          <w:sz w:val="26"/>
          <w:szCs w:val="26"/>
          <w:lang w:eastAsia="vi-VN"/>
        </w:rPr>
        <w:t>THỰC</w:t>
      </w:r>
      <w:r w:rsidR="00B34A46" w:rsidRPr="00E7064B">
        <w:rPr>
          <w:rStyle w:val="BodytextSpacing0pt"/>
          <w:color w:val="000000"/>
          <w:sz w:val="26"/>
          <w:szCs w:val="26"/>
          <w:lang w:eastAsia="vi-VN"/>
        </w:rPr>
        <w:t xml:space="preserve"> hiện đúng trình tự tháo, lắp và bảo dưỡng bình trao đổi nhiệt</w:t>
      </w:r>
    </w:p>
    <w:p w:rsidR="00B34A46" w:rsidRPr="00E7064B" w:rsidRDefault="00B34A46" w:rsidP="00E82D8F">
      <w:pPr>
        <w:pStyle w:val="BodyText"/>
        <w:numPr>
          <w:ilvl w:val="0"/>
          <w:numId w:val="80"/>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B34A46" w:rsidRPr="00E7064B" w:rsidRDefault="00B34A46"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Câu tạo và nguyên lý làm việc của bình trao đổi nhiệt</w:t>
      </w:r>
    </w:p>
    <w:p w:rsidR="00B34A46" w:rsidRPr="00E7064B" w:rsidRDefault="00B34A46"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Kiến thức về vệ sinh bằng hóa chât, vệ sinh bằng dụng cụ cơ khí</w:t>
      </w:r>
    </w:p>
    <w:p w:rsidR="00B34A46" w:rsidRPr="00E7064B" w:rsidRDefault="00B34A46"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Kiến thức về thiết bị trao đổi nhiệt</w:t>
      </w:r>
    </w:p>
    <w:p w:rsidR="00B34A46" w:rsidRPr="00E7064B" w:rsidRDefault="00B34A46" w:rsidP="00E82D8F">
      <w:pPr>
        <w:pStyle w:val="BodyText"/>
        <w:numPr>
          <w:ilvl w:val="0"/>
          <w:numId w:val="79"/>
        </w:numPr>
        <w:shd w:val="clear" w:color="auto" w:fill="auto"/>
        <w:tabs>
          <w:tab w:val="left" w:pos="385"/>
        </w:tabs>
        <w:spacing w:before="0" w:after="185"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B34A46" w:rsidRPr="00E7064B" w:rsidRDefault="00B34A46" w:rsidP="00E82D8F">
      <w:pPr>
        <w:pStyle w:val="BodyText"/>
        <w:numPr>
          <w:ilvl w:val="0"/>
          <w:numId w:val="77"/>
        </w:numPr>
        <w:shd w:val="clear" w:color="auto" w:fill="auto"/>
        <w:tabs>
          <w:tab w:val="left" w:pos="174"/>
        </w:tabs>
        <w:spacing w:before="0" w:after="185" w:line="230" w:lineRule="exact"/>
        <w:ind w:left="20" w:firstLine="0"/>
        <w:rPr>
          <w:sz w:val="26"/>
          <w:szCs w:val="26"/>
        </w:rPr>
      </w:pPr>
      <w:r w:rsidRPr="00E7064B">
        <w:rPr>
          <w:rStyle w:val="BodytextSpacing0pt"/>
          <w:color w:val="000000"/>
          <w:sz w:val="26"/>
          <w:szCs w:val="26"/>
          <w:lang w:eastAsia="vi-VN"/>
        </w:rPr>
        <w:t>Catalog bình trao đổi nhiệt</w:t>
      </w:r>
    </w:p>
    <w:p w:rsidR="00B34A46" w:rsidRPr="00E7064B" w:rsidRDefault="00B34A46" w:rsidP="00E82D8F">
      <w:pPr>
        <w:pStyle w:val="BodyText"/>
        <w:numPr>
          <w:ilvl w:val="0"/>
          <w:numId w:val="77"/>
        </w:numPr>
        <w:shd w:val="clear" w:color="auto" w:fill="auto"/>
        <w:tabs>
          <w:tab w:val="left" w:pos="174"/>
        </w:tabs>
        <w:spacing w:before="0" w:after="0" w:line="230" w:lineRule="exact"/>
        <w:ind w:left="20" w:firstLine="0"/>
        <w:rPr>
          <w:sz w:val="26"/>
          <w:szCs w:val="26"/>
        </w:rPr>
      </w:pPr>
      <w:r w:rsidRPr="00E7064B">
        <w:rPr>
          <w:rStyle w:val="BodytextSpacing0pt"/>
          <w:color w:val="000000"/>
          <w:sz w:val="26"/>
          <w:szCs w:val="26"/>
          <w:lang w:eastAsia="vi-VN"/>
        </w:rPr>
        <w:t>Các dụng cụ cơ khí: kìm, tuốc nơ vít, cờ lê, mỏ lết, bàn chải—</w:t>
      </w:r>
    </w:p>
    <w:p w:rsidR="00B34A46" w:rsidRPr="00E7064B" w:rsidRDefault="00B34A46" w:rsidP="00E82D8F">
      <w:pPr>
        <w:pStyle w:val="BodyText"/>
        <w:numPr>
          <w:ilvl w:val="0"/>
          <w:numId w:val="77"/>
        </w:numPr>
        <w:shd w:val="clear" w:color="auto" w:fill="auto"/>
        <w:tabs>
          <w:tab w:val="left" w:pos="169"/>
        </w:tabs>
        <w:spacing w:before="0" w:after="0" w:line="485" w:lineRule="exact"/>
        <w:ind w:left="20" w:firstLine="0"/>
        <w:rPr>
          <w:sz w:val="26"/>
          <w:szCs w:val="26"/>
        </w:rPr>
      </w:pPr>
      <w:r w:rsidRPr="00E7064B">
        <w:rPr>
          <w:rStyle w:val="BodytextSpacing0pt"/>
          <w:color w:val="000000"/>
          <w:sz w:val="26"/>
          <w:szCs w:val="26"/>
          <w:lang w:eastAsia="vi-VN"/>
        </w:rPr>
        <w:lastRenderedPageBreak/>
        <w:t>Dụng cụ sử dụng hóa chât: Bơm hóa chât, đường ống</w:t>
      </w:r>
      <w:r w:rsidRPr="00E7064B">
        <w:rPr>
          <w:rStyle w:val="BodytextSpacing0pt"/>
          <w:color w:val="000000"/>
          <w:sz w:val="26"/>
          <w:szCs w:val="26"/>
          <w:lang w:eastAsia="vi-VN"/>
        </w:rPr>
        <w:softHyphen/>
      </w:r>
    </w:p>
    <w:p w:rsidR="00B34A46" w:rsidRPr="00E7064B" w:rsidRDefault="00B34A46" w:rsidP="00E82D8F">
      <w:pPr>
        <w:pStyle w:val="BodyText"/>
        <w:numPr>
          <w:ilvl w:val="0"/>
          <w:numId w:val="77"/>
        </w:numPr>
        <w:shd w:val="clear" w:color="auto" w:fill="auto"/>
        <w:tabs>
          <w:tab w:val="left" w:pos="174"/>
        </w:tabs>
        <w:spacing w:before="0" w:after="0" w:line="485" w:lineRule="exact"/>
        <w:ind w:left="20" w:firstLine="0"/>
        <w:rPr>
          <w:sz w:val="26"/>
          <w:szCs w:val="26"/>
        </w:rPr>
      </w:pPr>
      <w:r w:rsidRPr="00E7064B">
        <w:rPr>
          <w:rStyle w:val="BodytextSpacing0pt"/>
          <w:color w:val="000000"/>
          <w:sz w:val="26"/>
          <w:szCs w:val="26"/>
          <w:lang w:eastAsia="vi-VN"/>
        </w:rPr>
        <w:t>Các dụng cụ bảo hộ lao động, an toàn hóa ch ât</w:t>
      </w:r>
    </w:p>
    <w:p w:rsidR="00B34A46" w:rsidRPr="00E7064B" w:rsidRDefault="00B34A46" w:rsidP="00B34A46">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5387"/>
        <w:gridCol w:w="3969"/>
      </w:tblGrid>
      <w:tr w:rsidR="00B34A46" w:rsidRPr="00E7064B" w:rsidTr="002A7593">
        <w:tblPrEx>
          <w:tblCellMar>
            <w:top w:w="0" w:type="dxa"/>
            <w:left w:w="0" w:type="dxa"/>
            <w:bottom w:w="0" w:type="dxa"/>
            <w:right w:w="0" w:type="dxa"/>
          </w:tblCellMar>
        </w:tblPrEx>
        <w:trPr>
          <w:trHeight w:hRule="exact" w:val="322"/>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B34A46">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B34A46" w:rsidRPr="00E7064B" w:rsidRDefault="00B34A46" w:rsidP="00B34A46">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B34A46">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B34A46" w:rsidRPr="00E7064B" w:rsidTr="002A7593">
        <w:tblPrEx>
          <w:tblCellMar>
            <w:top w:w="0" w:type="dxa"/>
            <w:left w:w="0" w:type="dxa"/>
            <w:bottom w:w="0" w:type="dxa"/>
            <w:right w:w="0" w:type="dxa"/>
          </w:tblCellMar>
        </w:tblPrEx>
        <w:trPr>
          <w:trHeight w:hRule="exact" w:val="946"/>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B34A46">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Tháo, lắp vỏ bảo vệ bình trao đổi nhiệt nhanh, chính xác, c ấn thận</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êm tra trực tiêp quá trình tháo, lắp vỏ bảo vệ</w:t>
            </w:r>
          </w:p>
        </w:tc>
      </w:tr>
      <w:tr w:rsidR="00B34A46" w:rsidRPr="00E7064B" w:rsidTr="002A7593">
        <w:tblPrEx>
          <w:tblCellMar>
            <w:top w:w="0" w:type="dxa"/>
            <w:left w:w="0" w:type="dxa"/>
            <w:bottom w:w="0" w:type="dxa"/>
            <w:right w:w="0" w:type="dxa"/>
          </w:tblCellMar>
        </w:tblPrEx>
        <w:trPr>
          <w:trHeight w:hRule="exact" w:val="1810"/>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đúng loại hóa chât và pha trộn dung dịch tấy rửa đồng đều, đúng nồng độ</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E82D8F">
            <w:pPr>
              <w:pStyle w:val="BodyText"/>
              <w:numPr>
                <w:ilvl w:val="0"/>
                <w:numId w:val="81"/>
              </w:numPr>
              <w:shd w:val="clear" w:color="auto" w:fill="auto"/>
              <w:tabs>
                <w:tab w:val="left" w:pos="144"/>
              </w:tabs>
              <w:spacing w:before="0" w:after="180" w:line="230" w:lineRule="exact"/>
              <w:ind w:firstLine="0"/>
              <w:jc w:val="both"/>
              <w:rPr>
                <w:sz w:val="26"/>
                <w:szCs w:val="26"/>
              </w:rPr>
            </w:pPr>
            <w:r w:rsidRPr="00E7064B">
              <w:rPr>
                <w:rStyle w:val="BodytextSpacing0pt"/>
                <w:color w:val="000000"/>
                <w:sz w:val="26"/>
                <w:szCs w:val="26"/>
                <w:lang w:eastAsia="vi-VN"/>
              </w:rPr>
              <w:t>Phỏng vân</w:t>
            </w:r>
          </w:p>
          <w:p w:rsidR="00B34A46" w:rsidRPr="00E7064B" w:rsidRDefault="00B34A46" w:rsidP="00E82D8F">
            <w:pPr>
              <w:pStyle w:val="BodyText"/>
              <w:numPr>
                <w:ilvl w:val="0"/>
                <w:numId w:val="81"/>
              </w:numPr>
              <w:shd w:val="clear" w:color="auto" w:fill="auto"/>
              <w:tabs>
                <w:tab w:val="left" w:pos="182"/>
              </w:tabs>
              <w:spacing w:before="180" w:after="0" w:line="394" w:lineRule="exact"/>
              <w:ind w:firstLine="0"/>
              <w:jc w:val="both"/>
              <w:rPr>
                <w:sz w:val="26"/>
                <w:szCs w:val="26"/>
              </w:rPr>
            </w:pPr>
            <w:r w:rsidRPr="00E7064B">
              <w:rPr>
                <w:rStyle w:val="BodytextSpacing0pt"/>
                <w:color w:val="000000"/>
                <w:sz w:val="26"/>
                <w:szCs w:val="26"/>
                <w:lang w:eastAsia="vi-VN"/>
              </w:rPr>
              <w:t>Quan sát, ki êm tra nồng độ dung dịch trực tiêp trong quá trình pha trộn dung dịch</w:t>
            </w:r>
          </w:p>
        </w:tc>
      </w:tr>
      <w:tr w:rsidR="00B34A46" w:rsidRPr="00E7064B" w:rsidTr="002A7593">
        <w:tblPrEx>
          <w:tblCellMar>
            <w:top w:w="0" w:type="dxa"/>
            <w:left w:w="0" w:type="dxa"/>
            <w:bottom w:w="0" w:type="dxa"/>
            <w:right w:w="0" w:type="dxa"/>
          </w:tblCellMar>
        </w:tblPrEx>
        <w:trPr>
          <w:trHeight w:hRule="exact" w:val="2203"/>
        </w:trPr>
        <w:tc>
          <w:tcPr>
            <w:tcW w:w="5387" w:type="dxa"/>
            <w:tcBorders>
              <w:top w:val="single" w:sz="4" w:space="0" w:color="auto"/>
              <w:left w:val="single" w:sz="4" w:space="0" w:color="auto"/>
              <w:bottom w:val="nil"/>
              <w:right w:val="nil"/>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Vận hành máy phun hóa chât đảm bảo an toàn lao động, đúng quy trình, phun hóa ch ât tấy rửa vào bình không rơi vãi, ảnh hưởng đên thiêt bị xung quanh.</w:t>
            </w:r>
          </w:p>
        </w:tc>
        <w:tc>
          <w:tcPr>
            <w:tcW w:w="3969" w:type="dxa"/>
            <w:tcBorders>
              <w:top w:val="single" w:sz="4" w:space="0" w:color="auto"/>
              <w:left w:val="single" w:sz="4" w:space="0" w:color="auto"/>
              <w:bottom w:val="nil"/>
              <w:right w:val="single" w:sz="4" w:space="0" w:color="auto"/>
            </w:tcBorders>
            <w:shd w:val="clear" w:color="auto" w:fill="FFFFFF"/>
          </w:tcPr>
          <w:p w:rsidR="00B34A46" w:rsidRPr="00E7064B" w:rsidRDefault="00B34A46" w:rsidP="00E82D8F">
            <w:pPr>
              <w:pStyle w:val="BodyText"/>
              <w:numPr>
                <w:ilvl w:val="0"/>
                <w:numId w:val="82"/>
              </w:numPr>
              <w:shd w:val="clear" w:color="auto" w:fill="auto"/>
              <w:tabs>
                <w:tab w:val="left" w:pos="144"/>
              </w:tabs>
              <w:spacing w:before="0" w:after="180" w:line="230" w:lineRule="exact"/>
              <w:ind w:firstLine="0"/>
              <w:jc w:val="both"/>
              <w:rPr>
                <w:sz w:val="26"/>
                <w:szCs w:val="26"/>
              </w:rPr>
            </w:pPr>
            <w:r w:rsidRPr="00E7064B">
              <w:rPr>
                <w:rStyle w:val="BodytextSpacing0pt"/>
                <w:color w:val="000000"/>
                <w:sz w:val="26"/>
                <w:szCs w:val="26"/>
                <w:lang w:eastAsia="vi-VN"/>
              </w:rPr>
              <w:t>Phỏng vân</w:t>
            </w:r>
          </w:p>
          <w:p w:rsidR="00B34A46" w:rsidRPr="00E7064B" w:rsidRDefault="00B34A46" w:rsidP="00E82D8F">
            <w:pPr>
              <w:pStyle w:val="BodyText"/>
              <w:numPr>
                <w:ilvl w:val="0"/>
                <w:numId w:val="82"/>
              </w:numPr>
              <w:shd w:val="clear" w:color="auto" w:fill="auto"/>
              <w:tabs>
                <w:tab w:val="left" w:pos="202"/>
              </w:tabs>
              <w:spacing w:before="180" w:after="0" w:line="389" w:lineRule="exact"/>
              <w:ind w:firstLine="0"/>
              <w:jc w:val="both"/>
              <w:rPr>
                <w:sz w:val="26"/>
                <w:szCs w:val="26"/>
              </w:rPr>
            </w:pPr>
            <w:r w:rsidRPr="00E7064B">
              <w:rPr>
                <w:rStyle w:val="BodytextSpacing0pt"/>
                <w:color w:val="000000"/>
                <w:sz w:val="26"/>
                <w:szCs w:val="26"/>
                <w:lang w:eastAsia="vi-VN"/>
              </w:rPr>
              <w:t>Quan sát, kiêm tra trực tiêp quy trình vận hành máy phun hóa chât, quá trình phun ch ât tảy rửa vào bình trao đổi nhiệt</w:t>
            </w:r>
          </w:p>
        </w:tc>
      </w:tr>
      <w:tr w:rsidR="00B34A46" w:rsidRPr="00E7064B" w:rsidTr="002A7593">
        <w:tblPrEx>
          <w:tblCellMar>
            <w:top w:w="0" w:type="dxa"/>
            <w:left w:w="0" w:type="dxa"/>
            <w:bottom w:w="0" w:type="dxa"/>
            <w:right w:w="0" w:type="dxa"/>
          </w:tblCellMar>
        </w:tblPrEx>
        <w:trPr>
          <w:trHeight w:hRule="exact" w:val="1349"/>
        </w:trPr>
        <w:tc>
          <w:tcPr>
            <w:tcW w:w="5387" w:type="dxa"/>
            <w:tcBorders>
              <w:top w:val="single" w:sz="4" w:space="0" w:color="auto"/>
              <w:left w:val="single" w:sz="4" w:space="0" w:color="auto"/>
              <w:bottom w:val="single" w:sz="4" w:space="0" w:color="auto"/>
              <w:right w:val="nil"/>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bằng bàn ch ải sạch sẽ, đảm bảo không bị móp méo ống, cong ống</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B34A46" w:rsidRPr="00E7064B" w:rsidRDefault="00B34A46" w:rsidP="00B34A4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kiêm tra trực tiêp quá trình làm sạch bình trao đổi nhiệt bằng bàn chải</w:t>
            </w:r>
          </w:p>
        </w:tc>
      </w:tr>
    </w:tbl>
    <w:p w:rsidR="0028066C" w:rsidRPr="00E7064B" w:rsidRDefault="0028066C" w:rsidP="00B34A46">
      <w:pPr>
        <w:rPr>
          <w:rFonts w:ascii="Times New Roman" w:hAnsi="Times New Roman" w:cs="Times New Roman"/>
          <w:sz w:val="26"/>
          <w:szCs w:val="26"/>
        </w:rPr>
      </w:pPr>
    </w:p>
    <w:p w:rsidR="002A7593" w:rsidRDefault="0028066C" w:rsidP="0028066C">
      <w:pPr>
        <w:pStyle w:val="BodyText"/>
        <w:shd w:val="clear" w:color="auto" w:fill="auto"/>
        <w:spacing w:before="0" w:after="0" w:line="466" w:lineRule="exact"/>
        <w:ind w:left="20" w:right="2120" w:firstLine="1720"/>
        <w:jc w:val="both"/>
        <w:rPr>
          <w:rStyle w:val="BodytextSpacing0pt"/>
          <w:color w:val="000000"/>
          <w:sz w:val="26"/>
          <w:szCs w:val="26"/>
          <w:lang w:eastAsia="vi-VN"/>
        </w:rPr>
      </w:pPr>
      <w:r w:rsidRPr="00E7064B">
        <w:rPr>
          <w:rStyle w:val="BodytextSpacing0pt"/>
          <w:color w:val="000000"/>
          <w:sz w:val="26"/>
          <w:szCs w:val="26"/>
          <w:lang w:eastAsia="vi-VN"/>
        </w:rPr>
        <w:t xml:space="preserve">TIÊU CHUẨN THỰC HIỆN CÔNG VIỆC </w:t>
      </w:r>
    </w:p>
    <w:p w:rsidR="002A7593" w:rsidRDefault="0028066C" w:rsidP="002A7593">
      <w:pPr>
        <w:pStyle w:val="BodyText"/>
        <w:shd w:val="clear" w:color="auto" w:fill="auto"/>
        <w:spacing w:before="0" w:after="0" w:line="466" w:lineRule="exact"/>
        <w:ind w:left="20" w:right="-1" w:firstLine="1720"/>
        <w:jc w:val="both"/>
        <w:rPr>
          <w:rStyle w:val="BodytextSpacing0pt"/>
          <w:color w:val="000000"/>
          <w:sz w:val="26"/>
          <w:szCs w:val="26"/>
          <w:lang w:eastAsia="vi-VN"/>
        </w:rPr>
      </w:pPr>
      <w:r w:rsidRPr="00E7064B">
        <w:rPr>
          <w:rStyle w:val="BodytextSpacing0pt"/>
          <w:color w:val="000000"/>
          <w:sz w:val="26"/>
          <w:szCs w:val="26"/>
          <w:lang w:eastAsia="vi-VN"/>
        </w:rPr>
        <w:t xml:space="preserve">Tên Công việc: BẢO DƯỠNG DÀN TRAO ĐỔI NHIỆT </w:t>
      </w:r>
    </w:p>
    <w:p w:rsidR="0028066C" w:rsidRPr="00E7064B" w:rsidRDefault="0028066C" w:rsidP="0028066C">
      <w:pPr>
        <w:pStyle w:val="BodyText"/>
        <w:shd w:val="clear" w:color="auto" w:fill="auto"/>
        <w:spacing w:before="0" w:after="0" w:line="466" w:lineRule="exact"/>
        <w:ind w:left="20" w:right="2120" w:firstLine="1720"/>
        <w:jc w:val="both"/>
        <w:rPr>
          <w:sz w:val="26"/>
          <w:szCs w:val="26"/>
        </w:rPr>
      </w:pPr>
      <w:r w:rsidRPr="00E7064B">
        <w:rPr>
          <w:rStyle w:val="BodytextSpacing0pt"/>
          <w:color w:val="000000"/>
          <w:sz w:val="26"/>
          <w:szCs w:val="26"/>
          <w:lang w:eastAsia="vi-VN"/>
        </w:rPr>
        <w:t>Mã số Công việc: D11</w:t>
      </w:r>
    </w:p>
    <w:p w:rsidR="0028066C" w:rsidRPr="00E7064B" w:rsidRDefault="0028066C" w:rsidP="00E82D8F">
      <w:pPr>
        <w:pStyle w:val="BodyText"/>
        <w:numPr>
          <w:ilvl w:val="0"/>
          <w:numId w:val="83"/>
        </w:numPr>
        <w:shd w:val="clear" w:color="auto" w:fill="auto"/>
        <w:tabs>
          <w:tab w:val="left" w:pos="212"/>
        </w:tabs>
        <w:spacing w:before="0" w:after="0" w:line="437" w:lineRule="exact"/>
        <w:ind w:left="20" w:firstLine="0"/>
        <w:jc w:val="both"/>
        <w:rPr>
          <w:sz w:val="26"/>
          <w:szCs w:val="26"/>
        </w:rPr>
      </w:pPr>
      <w:r w:rsidRPr="00E7064B">
        <w:rPr>
          <w:rStyle w:val="BodytextSpacing0pt"/>
          <w:color w:val="000000"/>
          <w:sz w:val="26"/>
          <w:szCs w:val="26"/>
          <w:lang w:eastAsia="vi-VN"/>
        </w:rPr>
        <w:t>MÔ TẢ CÔNG VIỆC</w:t>
      </w:r>
    </w:p>
    <w:p w:rsidR="0028066C" w:rsidRPr="00E7064B" w:rsidRDefault="0028066C" w:rsidP="0028066C">
      <w:pPr>
        <w:pStyle w:val="BodyText"/>
        <w:shd w:val="clear" w:color="auto" w:fill="auto"/>
        <w:spacing w:before="0" w:after="0" w:line="437" w:lineRule="exact"/>
        <w:ind w:left="20" w:firstLine="0"/>
        <w:jc w:val="both"/>
        <w:rPr>
          <w:sz w:val="26"/>
          <w:szCs w:val="26"/>
        </w:rPr>
      </w:pPr>
      <w:r w:rsidRPr="00E7064B">
        <w:rPr>
          <w:rStyle w:val="BodytextSpacing0pt"/>
          <w:color w:val="000000"/>
          <w:sz w:val="26"/>
          <w:szCs w:val="26"/>
          <w:lang w:eastAsia="vi-VN"/>
        </w:rPr>
        <w:t>-Vệ sinh làm sạch phần trao đổi nhiệt của dàn trao đổi nhiệt</w:t>
      </w:r>
    </w:p>
    <w:p w:rsidR="0028066C" w:rsidRPr="00E7064B" w:rsidRDefault="0028066C" w:rsidP="00E82D8F">
      <w:pPr>
        <w:pStyle w:val="BodyText"/>
        <w:numPr>
          <w:ilvl w:val="0"/>
          <w:numId w:val="83"/>
        </w:numPr>
        <w:shd w:val="clear" w:color="auto" w:fill="auto"/>
        <w:tabs>
          <w:tab w:val="left" w:pos="313"/>
        </w:tabs>
        <w:spacing w:before="0" w:after="0" w:line="437" w:lineRule="exact"/>
        <w:ind w:left="20" w:firstLine="0"/>
        <w:jc w:val="both"/>
        <w:rPr>
          <w:sz w:val="26"/>
          <w:szCs w:val="26"/>
        </w:rPr>
      </w:pPr>
      <w:r w:rsidRPr="00E7064B">
        <w:rPr>
          <w:rStyle w:val="BodytextSpacing0pt"/>
          <w:color w:val="000000"/>
          <w:sz w:val="26"/>
          <w:szCs w:val="26"/>
          <w:lang w:eastAsia="vi-VN"/>
        </w:rPr>
        <w:t>CÁC TIÊU CHÍ THỰC HIỆN</w:t>
      </w:r>
    </w:p>
    <w:p w:rsidR="0028066C" w:rsidRPr="00E7064B" w:rsidRDefault="0028066C" w:rsidP="00E82D8F">
      <w:pPr>
        <w:pStyle w:val="BodyText"/>
        <w:numPr>
          <w:ilvl w:val="0"/>
          <w:numId w:val="77"/>
        </w:numPr>
        <w:shd w:val="clear" w:color="auto" w:fill="auto"/>
        <w:tabs>
          <w:tab w:val="left" w:pos="169"/>
        </w:tabs>
        <w:spacing w:before="0" w:after="0" w:line="466" w:lineRule="exact"/>
        <w:ind w:left="20" w:right="660" w:firstLine="0"/>
        <w:jc w:val="both"/>
        <w:rPr>
          <w:sz w:val="26"/>
          <w:szCs w:val="26"/>
        </w:rPr>
      </w:pPr>
      <w:r w:rsidRPr="00E7064B">
        <w:rPr>
          <w:rStyle w:val="BodytextSpacing0pt"/>
          <w:color w:val="000000"/>
          <w:sz w:val="26"/>
          <w:szCs w:val="26"/>
          <w:lang w:eastAsia="vi-VN"/>
        </w:rPr>
        <w:t>Pha trộn hóa chât tẩy rửa đúng nồng độ, định lượng đủ dung dịch tẩy rửa -Nạp (phun) chât tẩy rửa vào dàn không ảnh hưởng đến thiết bị xung quanh -Vệ sinh bằng bàn chải sạch sẽ, đảm bảo không bị móp méo và th ủng ống</w:t>
      </w:r>
    </w:p>
    <w:p w:rsidR="0028066C" w:rsidRPr="00E7064B" w:rsidRDefault="0028066C"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sidRPr="00E7064B">
        <w:rPr>
          <w:rStyle w:val="BodytextSpacing0pt"/>
          <w:color w:val="000000"/>
          <w:sz w:val="26"/>
          <w:szCs w:val="26"/>
          <w:lang w:eastAsia="vi-VN"/>
        </w:rPr>
        <w:t>Tháo, lắp vỏ che chắn đúng trình tự</w:t>
      </w:r>
    </w:p>
    <w:p w:rsidR="0028066C" w:rsidRPr="00E7064B" w:rsidRDefault="0028066C" w:rsidP="00E82D8F">
      <w:pPr>
        <w:pStyle w:val="BodyText"/>
        <w:numPr>
          <w:ilvl w:val="0"/>
          <w:numId w:val="83"/>
        </w:numPr>
        <w:shd w:val="clear" w:color="auto" w:fill="auto"/>
        <w:tabs>
          <w:tab w:val="left" w:pos="399"/>
        </w:tabs>
        <w:spacing w:before="0" w:after="128" w:line="230"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28066C" w:rsidRPr="00E7064B" w:rsidRDefault="0028066C" w:rsidP="00E82D8F">
      <w:pPr>
        <w:pStyle w:val="BodyText"/>
        <w:numPr>
          <w:ilvl w:val="0"/>
          <w:numId w:val="84"/>
        </w:numPr>
        <w:shd w:val="clear" w:color="auto" w:fill="auto"/>
        <w:tabs>
          <w:tab w:val="left" w:pos="265"/>
        </w:tabs>
        <w:spacing w:before="0" w:after="54" w:line="230" w:lineRule="exact"/>
        <w:ind w:left="20" w:firstLine="0"/>
        <w:jc w:val="both"/>
        <w:rPr>
          <w:sz w:val="26"/>
          <w:szCs w:val="26"/>
        </w:rPr>
      </w:pPr>
      <w:r w:rsidRPr="00E7064B">
        <w:rPr>
          <w:rStyle w:val="BodytextSpacing0pt"/>
          <w:color w:val="000000"/>
          <w:sz w:val="26"/>
          <w:szCs w:val="26"/>
          <w:lang w:eastAsia="vi-VN"/>
        </w:rPr>
        <w:t>Kỹ năng</w:t>
      </w:r>
    </w:p>
    <w:p w:rsidR="0028066C" w:rsidRPr="00E7064B" w:rsidRDefault="0028066C" w:rsidP="00E82D8F">
      <w:pPr>
        <w:pStyle w:val="BodyText"/>
        <w:numPr>
          <w:ilvl w:val="0"/>
          <w:numId w:val="77"/>
        </w:numPr>
        <w:shd w:val="clear" w:color="auto" w:fill="auto"/>
        <w:tabs>
          <w:tab w:val="left" w:pos="212"/>
        </w:tabs>
        <w:spacing w:before="0" w:after="0" w:line="394" w:lineRule="exact"/>
        <w:ind w:left="20" w:right="300" w:firstLine="0"/>
        <w:rPr>
          <w:sz w:val="26"/>
          <w:szCs w:val="26"/>
        </w:rPr>
      </w:pPr>
      <w:r w:rsidRPr="00E7064B">
        <w:rPr>
          <w:rStyle w:val="BodytextSpacing0pt"/>
          <w:color w:val="000000"/>
          <w:sz w:val="26"/>
          <w:szCs w:val="26"/>
          <w:lang w:eastAsia="vi-VN"/>
        </w:rPr>
        <w:t>Sử dụng thành thạo các dụng cụ kìm, tuốc nơ vít, cờ lê, mỏ lết, bàn chải, máy phun rửa hóa chât.</w:t>
      </w:r>
    </w:p>
    <w:p w:rsidR="0028066C" w:rsidRPr="00E7064B" w:rsidRDefault="003C7D54"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Pr>
          <w:rStyle w:val="BodytextSpacing0pt"/>
          <w:color w:val="000000"/>
          <w:sz w:val="26"/>
          <w:szCs w:val="26"/>
          <w:lang w:eastAsia="vi-VN"/>
        </w:rPr>
        <w:t>THỰC</w:t>
      </w:r>
      <w:r w:rsidR="0028066C" w:rsidRPr="00E7064B">
        <w:rPr>
          <w:rStyle w:val="BodytextSpacing0pt"/>
          <w:color w:val="000000"/>
          <w:sz w:val="26"/>
          <w:szCs w:val="26"/>
          <w:lang w:eastAsia="vi-VN"/>
        </w:rPr>
        <w:t xml:space="preserve"> hiện đúng trình tự tháo, lắp và bảo dưỡng dàn trao đổi nhiệt</w:t>
      </w:r>
    </w:p>
    <w:p w:rsidR="0028066C" w:rsidRPr="00E7064B" w:rsidRDefault="0028066C" w:rsidP="00E82D8F">
      <w:pPr>
        <w:pStyle w:val="BodyText"/>
        <w:numPr>
          <w:ilvl w:val="0"/>
          <w:numId w:val="84"/>
        </w:numPr>
        <w:shd w:val="clear" w:color="auto" w:fill="auto"/>
        <w:tabs>
          <w:tab w:val="left" w:pos="279"/>
        </w:tabs>
        <w:spacing w:before="0" w:after="0" w:line="466" w:lineRule="exact"/>
        <w:ind w:left="20" w:firstLine="0"/>
        <w:jc w:val="both"/>
        <w:rPr>
          <w:sz w:val="26"/>
          <w:szCs w:val="26"/>
        </w:rPr>
      </w:pPr>
      <w:r w:rsidRPr="00E7064B">
        <w:rPr>
          <w:rStyle w:val="BodytextSpacing0pt"/>
          <w:color w:val="000000"/>
          <w:sz w:val="26"/>
          <w:szCs w:val="26"/>
          <w:lang w:eastAsia="vi-VN"/>
        </w:rPr>
        <w:lastRenderedPageBreak/>
        <w:t>Kiến thức</w:t>
      </w:r>
    </w:p>
    <w:p w:rsidR="0028066C" w:rsidRPr="00E7064B" w:rsidRDefault="0028066C"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sidRPr="00E7064B">
        <w:rPr>
          <w:rStyle w:val="BodytextSpacing0pt"/>
          <w:color w:val="000000"/>
          <w:sz w:val="26"/>
          <w:szCs w:val="26"/>
          <w:lang w:eastAsia="vi-VN"/>
        </w:rPr>
        <w:t>Câu tạo và nguyên lý làm việc của dàn trao đổi nhiệt</w:t>
      </w:r>
    </w:p>
    <w:p w:rsidR="0028066C" w:rsidRPr="00E7064B" w:rsidRDefault="0028066C"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Kiến thức về vệ sinh bằng hóa chât, vệ sinh bằng dụng cụ cơ khí</w:t>
      </w:r>
    </w:p>
    <w:p w:rsidR="0028066C" w:rsidRPr="00E7064B" w:rsidRDefault="0028066C"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Kiến thức về thiết bị trao đổi nhiệt</w:t>
      </w:r>
    </w:p>
    <w:p w:rsidR="0028066C" w:rsidRPr="00E7064B" w:rsidRDefault="0028066C" w:rsidP="00E82D8F">
      <w:pPr>
        <w:pStyle w:val="BodyText"/>
        <w:numPr>
          <w:ilvl w:val="0"/>
          <w:numId w:val="83"/>
        </w:numPr>
        <w:shd w:val="clear" w:color="auto" w:fill="auto"/>
        <w:tabs>
          <w:tab w:val="left" w:pos="390"/>
        </w:tabs>
        <w:spacing w:before="0" w:after="185" w:line="230"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28066C" w:rsidRPr="00E7064B" w:rsidRDefault="0028066C" w:rsidP="00E82D8F">
      <w:pPr>
        <w:pStyle w:val="BodyText"/>
        <w:numPr>
          <w:ilvl w:val="0"/>
          <w:numId w:val="77"/>
        </w:numPr>
        <w:shd w:val="clear" w:color="auto" w:fill="auto"/>
        <w:tabs>
          <w:tab w:val="left" w:pos="174"/>
        </w:tabs>
        <w:spacing w:before="0" w:after="185" w:line="230" w:lineRule="exact"/>
        <w:ind w:left="20" w:firstLine="0"/>
        <w:jc w:val="both"/>
        <w:rPr>
          <w:sz w:val="26"/>
          <w:szCs w:val="26"/>
        </w:rPr>
      </w:pPr>
      <w:r w:rsidRPr="00E7064B">
        <w:rPr>
          <w:rStyle w:val="BodytextSpacing0pt"/>
          <w:color w:val="000000"/>
          <w:sz w:val="26"/>
          <w:szCs w:val="26"/>
          <w:lang w:eastAsia="vi-VN"/>
        </w:rPr>
        <w:t>Catalog dàn trao đổi nhiệt</w:t>
      </w:r>
    </w:p>
    <w:p w:rsidR="0028066C" w:rsidRPr="00E7064B" w:rsidRDefault="0028066C" w:rsidP="00E82D8F">
      <w:pPr>
        <w:pStyle w:val="BodyText"/>
        <w:numPr>
          <w:ilvl w:val="0"/>
          <w:numId w:val="77"/>
        </w:numPr>
        <w:shd w:val="clear" w:color="auto" w:fill="auto"/>
        <w:tabs>
          <w:tab w:val="left" w:pos="174"/>
        </w:tabs>
        <w:spacing w:before="0" w:after="180" w:line="230" w:lineRule="exact"/>
        <w:ind w:left="20" w:firstLine="0"/>
        <w:jc w:val="both"/>
        <w:rPr>
          <w:sz w:val="26"/>
          <w:szCs w:val="26"/>
        </w:rPr>
      </w:pPr>
      <w:r w:rsidRPr="00E7064B">
        <w:rPr>
          <w:rStyle w:val="BodytextSpacing0pt"/>
          <w:color w:val="000000"/>
          <w:sz w:val="26"/>
          <w:szCs w:val="26"/>
          <w:lang w:eastAsia="vi-VN"/>
        </w:rPr>
        <w:t>Các dụng cụ cơ khí: kìm, tuốc nơ vít, cờ lê, mỏ lết, bàn chải</w:t>
      </w:r>
      <w:r w:rsidRPr="00E7064B">
        <w:rPr>
          <w:rStyle w:val="BodytextSpacing0pt"/>
          <w:color w:val="000000"/>
          <w:sz w:val="26"/>
          <w:szCs w:val="26"/>
          <w:vertAlign w:val="superscript"/>
          <w:lang w:eastAsia="vi-VN"/>
        </w:rPr>
        <w:t>ể</w:t>
      </w:r>
      <w:r w:rsidRPr="00E7064B">
        <w:rPr>
          <w:rStyle w:val="BodytextSpacing0pt"/>
          <w:color w:val="000000"/>
          <w:sz w:val="26"/>
          <w:szCs w:val="26"/>
          <w:lang w:eastAsia="vi-VN"/>
        </w:rPr>
        <w:t xml:space="preserve"> • •</w:t>
      </w:r>
    </w:p>
    <w:p w:rsidR="0028066C" w:rsidRPr="00E7064B" w:rsidRDefault="0028066C" w:rsidP="00E82D8F">
      <w:pPr>
        <w:pStyle w:val="BodyText"/>
        <w:numPr>
          <w:ilvl w:val="0"/>
          <w:numId w:val="77"/>
        </w:numPr>
        <w:shd w:val="clear" w:color="auto" w:fill="auto"/>
        <w:tabs>
          <w:tab w:val="left" w:pos="169"/>
        </w:tabs>
        <w:spacing w:before="0" w:after="180" w:line="230" w:lineRule="exact"/>
        <w:ind w:left="20" w:firstLine="0"/>
        <w:jc w:val="both"/>
        <w:rPr>
          <w:sz w:val="26"/>
          <w:szCs w:val="26"/>
        </w:rPr>
      </w:pPr>
      <w:r w:rsidRPr="00E7064B">
        <w:rPr>
          <w:rStyle w:val="BodytextSpacing0pt"/>
          <w:color w:val="000000"/>
          <w:sz w:val="26"/>
          <w:szCs w:val="26"/>
          <w:lang w:eastAsia="vi-VN"/>
        </w:rPr>
        <w:t>Dụng cụ sử dụng hóa chât: Bơm hóa chât, đường ốngể</w:t>
      </w:r>
    </w:p>
    <w:p w:rsidR="0028066C" w:rsidRPr="00E7064B" w:rsidRDefault="0028066C" w:rsidP="00E82D8F">
      <w:pPr>
        <w:pStyle w:val="BodyText"/>
        <w:numPr>
          <w:ilvl w:val="0"/>
          <w:numId w:val="77"/>
        </w:numPr>
        <w:shd w:val="clear" w:color="auto" w:fill="auto"/>
        <w:tabs>
          <w:tab w:val="left" w:pos="174"/>
        </w:tabs>
        <w:spacing w:before="0" w:after="0" w:line="230" w:lineRule="exact"/>
        <w:ind w:left="20" w:firstLine="0"/>
        <w:jc w:val="both"/>
        <w:rPr>
          <w:sz w:val="26"/>
          <w:szCs w:val="26"/>
        </w:rPr>
      </w:pPr>
      <w:r w:rsidRPr="00E7064B">
        <w:rPr>
          <w:rStyle w:val="BodytextSpacing0pt"/>
          <w:color w:val="000000"/>
          <w:sz w:val="26"/>
          <w:szCs w:val="26"/>
          <w:lang w:eastAsia="vi-VN"/>
        </w:rPr>
        <w:t>Các dụng cụ bảo hộ lao động, an toàn hóa ch ât</w:t>
      </w:r>
    </w:p>
    <w:p w:rsidR="00E6183C" w:rsidRPr="00E7064B" w:rsidRDefault="00E6183C" w:rsidP="0028066C">
      <w:pPr>
        <w:rPr>
          <w:rFonts w:ascii="Times New Roman" w:hAnsi="Times New Roman" w:cs="Times New Roman"/>
          <w:sz w:val="26"/>
          <w:szCs w:val="26"/>
        </w:rPr>
      </w:pPr>
      <w:r w:rsidRPr="00E7064B">
        <w:rPr>
          <w:rStyle w:val="Headerorfooter4Spacing0pt"/>
          <w:color w:val="000000"/>
          <w:sz w:val="26"/>
          <w:szCs w:val="26"/>
          <w:lang w:eastAsia="vi-VN"/>
        </w:rPr>
        <w:t>V. TIÊU CHÍ VÀ CÁCH THỨC ĐÁNH GIÁ KỸ NĂNG</w:t>
      </w:r>
    </w:p>
    <w:tbl>
      <w:tblPr>
        <w:tblW w:w="0" w:type="auto"/>
        <w:tblInd w:w="5" w:type="dxa"/>
        <w:tblLayout w:type="fixed"/>
        <w:tblCellMar>
          <w:left w:w="0" w:type="dxa"/>
          <w:right w:w="0" w:type="dxa"/>
        </w:tblCellMar>
        <w:tblLook w:val="0000"/>
      </w:tblPr>
      <w:tblGrid>
        <w:gridCol w:w="4536"/>
        <w:gridCol w:w="4678"/>
      </w:tblGrid>
      <w:tr w:rsidR="00E6183C" w:rsidRPr="00E7064B" w:rsidTr="002A7593">
        <w:tblPrEx>
          <w:tblCellMar>
            <w:top w:w="0" w:type="dxa"/>
            <w:left w:w="0" w:type="dxa"/>
            <w:bottom w:w="0" w:type="dxa"/>
            <w:right w:w="0" w:type="dxa"/>
          </w:tblCellMar>
        </w:tblPrEx>
        <w:trPr>
          <w:trHeight w:hRule="exact" w:val="322"/>
        </w:trPr>
        <w:tc>
          <w:tcPr>
            <w:tcW w:w="4536" w:type="dxa"/>
            <w:tcBorders>
              <w:top w:val="single" w:sz="4" w:space="0" w:color="auto"/>
              <w:left w:val="single" w:sz="4" w:space="0" w:color="auto"/>
              <w:bottom w:val="nil"/>
              <w:right w:val="nil"/>
            </w:tcBorders>
            <w:shd w:val="clear" w:color="auto" w:fill="FFFFFF"/>
          </w:tcPr>
          <w:p w:rsidR="00E6183C" w:rsidRPr="00E7064B" w:rsidRDefault="00E6183C" w:rsidP="00E6183C">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E6183C" w:rsidRPr="00E7064B" w:rsidRDefault="00E6183C" w:rsidP="00E6183C">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678"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E6183C">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E6183C" w:rsidRPr="00E7064B" w:rsidTr="002A7593">
        <w:tblPrEx>
          <w:tblCellMar>
            <w:top w:w="0" w:type="dxa"/>
            <w:left w:w="0" w:type="dxa"/>
            <w:bottom w:w="0" w:type="dxa"/>
            <w:right w:w="0" w:type="dxa"/>
          </w:tblCellMar>
        </w:tblPrEx>
        <w:trPr>
          <w:trHeight w:hRule="exact" w:val="946"/>
        </w:trPr>
        <w:tc>
          <w:tcPr>
            <w:tcW w:w="4536" w:type="dxa"/>
            <w:tcBorders>
              <w:top w:val="single" w:sz="4" w:space="0" w:color="auto"/>
              <w:left w:val="single" w:sz="4" w:space="0" w:color="auto"/>
              <w:bottom w:val="nil"/>
              <w:right w:val="nil"/>
            </w:tcBorders>
            <w:shd w:val="clear" w:color="auto" w:fill="FFFFFF"/>
          </w:tcPr>
          <w:p w:rsidR="00E6183C" w:rsidRPr="00E7064B" w:rsidRDefault="00E6183C" w:rsidP="00E6183C">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Tháo, lắp vỏ bảo vệ dàn trao đổi nhiệt nhanh, chính xác, c ẩn thận</w:t>
            </w:r>
          </w:p>
        </w:tc>
        <w:tc>
          <w:tcPr>
            <w:tcW w:w="4678"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E6183C">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kiêm tra trực tiếp quá trình tháo, lắp vỏ bảo vệ</w:t>
            </w:r>
          </w:p>
        </w:tc>
      </w:tr>
      <w:tr w:rsidR="00E6183C" w:rsidRPr="00E7064B" w:rsidTr="002A7593">
        <w:tblPrEx>
          <w:tblCellMar>
            <w:top w:w="0" w:type="dxa"/>
            <w:left w:w="0" w:type="dxa"/>
            <w:bottom w:w="0" w:type="dxa"/>
            <w:right w:w="0" w:type="dxa"/>
          </w:tblCellMar>
        </w:tblPrEx>
        <w:trPr>
          <w:trHeight w:hRule="exact" w:val="1810"/>
        </w:trPr>
        <w:tc>
          <w:tcPr>
            <w:tcW w:w="4536" w:type="dxa"/>
            <w:tcBorders>
              <w:top w:val="single" w:sz="4" w:space="0" w:color="auto"/>
              <w:left w:val="single" w:sz="4" w:space="0" w:color="auto"/>
              <w:bottom w:val="nil"/>
              <w:right w:val="nil"/>
            </w:tcBorders>
            <w:shd w:val="clear" w:color="auto" w:fill="FFFFFF"/>
          </w:tcPr>
          <w:p w:rsidR="00E6183C" w:rsidRPr="00E7064B" w:rsidRDefault="00E6183C" w:rsidP="00E6183C">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đúng loại hóa chât và pha trộn dung dịch tẩy rửa đồng đều, đúng nồng độ</w:t>
            </w:r>
          </w:p>
        </w:tc>
        <w:tc>
          <w:tcPr>
            <w:tcW w:w="4678"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E82D8F">
            <w:pPr>
              <w:pStyle w:val="BodyText"/>
              <w:numPr>
                <w:ilvl w:val="0"/>
                <w:numId w:val="85"/>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vân</w:t>
            </w:r>
          </w:p>
          <w:p w:rsidR="00E6183C" w:rsidRPr="00E7064B" w:rsidRDefault="00E6183C" w:rsidP="00E82D8F">
            <w:pPr>
              <w:pStyle w:val="BodyText"/>
              <w:numPr>
                <w:ilvl w:val="0"/>
                <w:numId w:val="85"/>
              </w:numPr>
              <w:shd w:val="clear" w:color="auto" w:fill="auto"/>
              <w:tabs>
                <w:tab w:val="left" w:pos="197"/>
              </w:tabs>
              <w:spacing w:before="180" w:after="0" w:line="389" w:lineRule="exact"/>
              <w:ind w:firstLine="0"/>
              <w:jc w:val="both"/>
              <w:rPr>
                <w:sz w:val="26"/>
                <w:szCs w:val="26"/>
              </w:rPr>
            </w:pPr>
            <w:r w:rsidRPr="00E7064B">
              <w:rPr>
                <w:rStyle w:val="BodytextSpacing0pt"/>
                <w:color w:val="000000"/>
                <w:sz w:val="26"/>
                <w:szCs w:val="26"/>
                <w:lang w:eastAsia="vi-VN"/>
              </w:rPr>
              <w:t>Quan sát, ki êm tra nồng độ dung dịch trực tiếp trong quá trình pha trộn dung dịch</w:t>
            </w:r>
          </w:p>
        </w:tc>
      </w:tr>
      <w:tr w:rsidR="00E6183C" w:rsidRPr="00E7064B" w:rsidTr="002A7593">
        <w:tblPrEx>
          <w:tblCellMar>
            <w:top w:w="0" w:type="dxa"/>
            <w:left w:w="0" w:type="dxa"/>
            <w:bottom w:w="0" w:type="dxa"/>
            <w:right w:w="0" w:type="dxa"/>
          </w:tblCellMar>
        </w:tblPrEx>
        <w:trPr>
          <w:trHeight w:hRule="exact" w:val="2203"/>
        </w:trPr>
        <w:tc>
          <w:tcPr>
            <w:tcW w:w="4536" w:type="dxa"/>
            <w:tcBorders>
              <w:top w:val="single" w:sz="4" w:space="0" w:color="auto"/>
              <w:left w:val="single" w:sz="4" w:space="0" w:color="auto"/>
              <w:bottom w:val="nil"/>
              <w:right w:val="nil"/>
            </w:tcBorders>
            <w:shd w:val="clear" w:color="auto" w:fill="FFFFFF"/>
          </w:tcPr>
          <w:p w:rsidR="00E6183C" w:rsidRPr="00E7064B" w:rsidRDefault="00E6183C" w:rsidP="00E6183C">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Vận hành máy phun hóa ch ât đảm bảo an toàn lao động, đúng quy trình, phun hóa ch ât tẩy rửa vào dàn không rơi vãi, ảnh hưởng đến thiết bị xung quanh</w:t>
            </w:r>
          </w:p>
        </w:tc>
        <w:tc>
          <w:tcPr>
            <w:tcW w:w="4678" w:type="dxa"/>
            <w:tcBorders>
              <w:top w:val="single" w:sz="4" w:space="0" w:color="auto"/>
              <w:left w:val="single" w:sz="4" w:space="0" w:color="auto"/>
              <w:bottom w:val="nil"/>
              <w:right w:val="single" w:sz="4" w:space="0" w:color="auto"/>
            </w:tcBorders>
            <w:shd w:val="clear" w:color="auto" w:fill="FFFFFF"/>
          </w:tcPr>
          <w:p w:rsidR="00E6183C" w:rsidRPr="00E7064B" w:rsidRDefault="00E6183C" w:rsidP="00E82D8F">
            <w:pPr>
              <w:pStyle w:val="BodyText"/>
              <w:numPr>
                <w:ilvl w:val="0"/>
                <w:numId w:val="86"/>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vân</w:t>
            </w:r>
          </w:p>
          <w:p w:rsidR="00E6183C" w:rsidRPr="00E7064B" w:rsidRDefault="00E6183C" w:rsidP="00E82D8F">
            <w:pPr>
              <w:pStyle w:val="BodyText"/>
              <w:numPr>
                <w:ilvl w:val="0"/>
                <w:numId w:val="86"/>
              </w:numPr>
              <w:shd w:val="clear" w:color="auto" w:fill="auto"/>
              <w:tabs>
                <w:tab w:val="left" w:pos="211"/>
              </w:tabs>
              <w:spacing w:before="180" w:after="0" w:line="389" w:lineRule="exact"/>
              <w:ind w:firstLine="0"/>
              <w:jc w:val="both"/>
              <w:rPr>
                <w:sz w:val="26"/>
                <w:szCs w:val="26"/>
              </w:rPr>
            </w:pPr>
            <w:r w:rsidRPr="00E7064B">
              <w:rPr>
                <w:rStyle w:val="BodytextSpacing0pt"/>
                <w:color w:val="000000"/>
                <w:sz w:val="26"/>
                <w:szCs w:val="26"/>
                <w:lang w:eastAsia="vi-VN"/>
              </w:rPr>
              <w:t>Quan sát, ki êm tra trực tiếp quy trình vận hành máy phun hóa ch ât, quá trình phun ch ât tảy rửa vào dàn trao đổi nhiệt</w:t>
            </w:r>
          </w:p>
        </w:tc>
      </w:tr>
      <w:tr w:rsidR="00E6183C" w:rsidRPr="00E7064B" w:rsidTr="002A7593">
        <w:tblPrEx>
          <w:tblCellMar>
            <w:top w:w="0" w:type="dxa"/>
            <w:left w:w="0" w:type="dxa"/>
            <w:bottom w:w="0" w:type="dxa"/>
            <w:right w:w="0" w:type="dxa"/>
          </w:tblCellMar>
        </w:tblPrEx>
        <w:trPr>
          <w:trHeight w:hRule="exact" w:val="1742"/>
        </w:trPr>
        <w:tc>
          <w:tcPr>
            <w:tcW w:w="4536" w:type="dxa"/>
            <w:tcBorders>
              <w:top w:val="single" w:sz="4" w:space="0" w:color="auto"/>
              <w:left w:val="single" w:sz="4" w:space="0" w:color="auto"/>
              <w:bottom w:val="single" w:sz="4" w:space="0" w:color="auto"/>
              <w:right w:val="nil"/>
            </w:tcBorders>
            <w:shd w:val="clear" w:color="auto" w:fill="FFFFFF"/>
          </w:tcPr>
          <w:p w:rsidR="00E6183C" w:rsidRPr="00E7064B" w:rsidRDefault="00E6183C" w:rsidP="00E6183C">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bằng bàn chải sạch sẽ, đảm bảo không bị móp méo cánh trao đổi nhiệt và không làm thủng ống, cong ống</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E6183C" w:rsidRPr="00E7064B" w:rsidRDefault="00E6183C" w:rsidP="00E6183C">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kiêm tra trực tiếp quá trình làm sạch dàn trao đổi nhiệt bằng bàn chải</w:t>
            </w:r>
          </w:p>
        </w:tc>
      </w:tr>
    </w:tbl>
    <w:p w:rsidR="003E28B9" w:rsidRPr="00E7064B" w:rsidRDefault="003E28B9" w:rsidP="00E6183C">
      <w:pPr>
        <w:rPr>
          <w:rFonts w:ascii="Times New Roman" w:hAnsi="Times New Roman" w:cs="Times New Roman"/>
          <w:sz w:val="26"/>
          <w:szCs w:val="26"/>
        </w:rPr>
      </w:pPr>
    </w:p>
    <w:p w:rsidR="002A7593" w:rsidRDefault="003E28B9" w:rsidP="003E28B9">
      <w:pPr>
        <w:pStyle w:val="BodyText"/>
        <w:shd w:val="clear" w:color="auto" w:fill="auto"/>
        <w:spacing w:before="0" w:after="0" w:line="466" w:lineRule="exact"/>
        <w:ind w:left="20" w:right="1940" w:firstLine="1720"/>
        <w:rPr>
          <w:rStyle w:val="BodytextSpacing0pt"/>
          <w:color w:val="000000"/>
          <w:sz w:val="26"/>
          <w:szCs w:val="26"/>
          <w:lang w:eastAsia="vi-VN"/>
        </w:rPr>
      </w:pPr>
      <w:r w:rsidRPr="00E7064B">
        <w:rPr>
          <w:rStyle w:val="BodytextSpacing0pt"/>
          <w:color w:val="000000"/>
          <w:sz w:val="26"/>
          <w:szCs w:val="26"/>
          <w:lang w:eastAsia="vi-VN"/>
        </w:rPr>
        <w:t xml:space="preserve">TIÊU CHUẨN THỰC HIỆN CÔNG VIỆC </w:t>
      </w:r>
    </w:p>
    <w:p w:rsidR="003E28B9" w:rsidRPr="00E7064B" w:rsidRDefault="003E28B9" w:rsidP="003E28B9">
      <w:pPr>
        <w:pStyle w:val="BodyText"/>
        <w:shd w:val="clear" w:color="auto" w:fill="auto"/>
        <w:spacing w:before="0" w:after="0" w:line="466" w:lineRule="exact"/>
        <w:ind w:left="20" w:right="1940" w:firstLine="1720"/>
        <w:rPr>
          <w:sz w:val="26"/>
          <w:szCs w:val="26"/>
        </w:rPr>
      </w:pPr>
      <w:r w:rsidRPr="00E7064B">
        <w:rPr>
          <w:rStyle w:val="BodytextSpacing0pt"/>
          <w:color w:val="000000"/>
          <w:sz w:val="26"/>
          <w:szCs w:val="26"/>
          <w:lang w:eastAsia="vi-VN"/>
        </w:rPr>
        <w:t xml:space="preserve">Tên Công việc: BẢO DƯỠNG THÁP GIẢI NHIỆT </w:t>
      </w:r>
      <w:r w:rsidR="002A7593">
        <w:rPr>
          <w:rStyle w:val="BodytextSpacing0pt"/>
          <w:color w:val="000000"/>
          <w:sz w:val="26"/>
          <w:szCs w:val="26"/>
          <w:lang w:eastAsia="vi-VN"/>
        </w:rPr>
        <w:tab/>
      </w:r>
      <w:r w:rsidR="002A7593">
        <w:rPr>
          <w:rStyle w:val="BodytextSpacing0pt"/>
          <w:color w:val="000000"/>
          <w:sz w:val="26"/>
          <w:szCs w:val="26"/>
          <w:lang w:eastAsia="vi-VN"/>
        </w:rPr>
        <w:tab/>
      </w:r>
      <w:r w:rsidR="002A7593">
        <w:rPr>
          <w:rStyle w:val="BodytextSpacing0pt"/>
          <w:color w:val="000000"/>
          <w:sz w:val="26"/>
          <w:szCs w:val="26"/>
          <w:lang w:eastAsia="vi-VN"/>
        </w:rPr>
        <w:tab/>
      </w:r>
      <w:r w:rsidRPr="00E7064B">
        <w:rPr>
          <w:rStyle w:val="BodytextSpacing0pt"/>
          <w:color w:val="000000"/>
          <w:sz w:val="26"/>
          <w:szCs w:val="26"/>
          <w:lang w:eastAsia="vi-VN"/>
        </w:rPr>
        <w:t>Mã số Công việc: D12</w:t>
      </w:r>
    </w:p>
    <w:p w:rsidR="003E28B9" w:rsidRPr="00E7064B" w:rsidRDefault="003E28B9" w:rsidP="00E82D8F">
      <w:pPr>
        <w:pStyle w:val="BodyText"/>
        <w:numPr>
          <w:ilvl w:val="0"/>
          <w:numId w:val="87"/>
        </w:numPr>
        <w:shd w:val="clear" w:color="auto" w:fill="auto"/>
        <w:tabs>
          <w:tab w:val="left" w:pos="217"/>
        </w:tabs>
        <w:spacing w:before="0" w:after="54" w:line="230" w:lineRule="exact"/>
        <w:ind w:left="20" w:firstLine="0"/>
        <w:rPr>
          <w:sz w:val="26"/>
          <w:szCs w:val="26"/>
        </w:rPr>
      </w:pPr>
      <w:r w:rsidRPr="00E7064B">
        <w:rPr>
          <w:rStyle w:val="BodytextSpacing0pt"/>
          <w:color w:val="000000"/>
          <w:sz w:val="26"/>
          <w:szCs w:val="26"/>
          <w:lang w:eastAsia="vi-VN"/>
        </w:rPr>
        <w:t>MÔ TẢ CÔNG VIỆC</w:t>
      </w:r>
    </w:p>
    <w:p w:rsidR="003E28B9" w:rsidRPr="00E7064B" w:rsidRDefault="003E28B9" w:rsidP="00E82D8F">
      <w:pPr>
        <w:pStyle w:val="BodyText"/>
        <w:numPr>
          <w:ilvl w:val="0"/>
          <w:numId w:val="77"/>
        </w:numPr>
        <w:shd w:val="clear" w:color="auto" w:fill="auto"/>
        <w:tabs>
          <w:tab w:val="left" w:pos="207"/>
        </w:tabs>
        <w:spacing w:before="0" w:after="0" w:line="394" w:lineRule="exact"/>
        <w:ind w:left="20" w:right="340" w:firstLine="0"/>
        <w:rPr>
          <w:sz w:val="26"/>
          <w:szCs w:val="26"/>
        </w:rPr>
      </w:pPr>
      <w:r w:rsidRPr="00E7064B">
        <w:rPr>
          <w:rStyle w:val="BodytextSpacing0pt"/>
          <w:color w:val="000000"/>
          <w:sz w:val="26"/>
          <w:szCs w:val="26"/>
          <w:lang w:eastAsia="vi-VN"/>
        </w:rPr>
        <w:t>Vệ sinh làm sạch phần trao đổi nhiệt và xả đáy, vệ sinh máng nước, vòi phun của tháp</w:t>
      </w:r>
    </w:p>
    <w:p w:rsidR="003E28B9" w:rsidRPr="00E7064B" w:rsidRDefault="003E28B9" w:rsidP="003E28B9">
      <w:pPr>
        <w:pStyle w:val="BodyText"/>
        <w:shd w:val="clear" w:color="auto" w:fill="auto"/>
        <w:spacing w:before="0" w:after="161" w:line="230" w:lineRule="exact"/>
        <w:ind w:left="20" w:firstLine="0"/>
        <w:rPr>
          <w:sz w:val="26"/>
          <w:szCs w:val="26"/>
        </w:rPr>
      </w:pPr>
      <w:r w:rsidRPr="00E7064B">
        <w:rPr>
          <w:rStyle w:val="BodytextSpacing0pt"/>
          <w:color w:val="000000"/>
          <w:sz w:val="26"/>
          <w:szCs w:val="26"/>
          <w:lang w:eastAsia="vi-VN"/>
        </w:rPr>
        <w:t>-Bảo dưỡng quạt tháp, căng dây đai</w:t>
      </w:r>
    </w:p>
    <w:p w:rsidR="003E28B9" w:rsidRPr="00E7064B" w:rsidRDefault="003E28B9" w:rsidP="00E82D8F">
      <w:pPr>
        <w:pStyle w:val="BodyText"/>
        <w:numPr>
          <w:ilvl w:val="0"/>
          <w:numId w:val="87"/>
        </w:numPr>
        <w:shd w:val="clear" w:color="auto" w:fill="auto"/>
        <w:tabs>
          <w:tab w:val="left" w:pos="313"/>
        </w:tabs>
        <w:spacing w:before="0" w:after="0" w:line="230" w:lineRule="exact"/>
        <w:ind w:left="20" w:firstLine="0"/>
        <w:rPr>
          <w:sz w:val="26"/>
          <w:szCs w:val="26"/>
        </w:rPr>
      </w:pPr>
      <w:r w:rsidRPr="00E7064B">
        <w:rPr>
          <w:rStyle w:val="BodytextSpacing0pt"/>
          <w:color w:val="000000"/>
          <w:sz w:val="26"/>
          <w:szCs w:val="26"/>
          <w:lang w:eastAsia="vi-VN"/>
        </w:rPr>
        <w:t>CÁC TIÊU CHÍ TH ỰC HIỆN</w:t>
      </w:r>
    </w:p>
    <w:p w:rsidR="003E28B9" w:rsidRPr="00E7064B" w:rsidRDefault="003E28B9" w:rsidP="00E82D8F">
      <w:pPr>
        <w:pStyle w:val="BodyText"/>
        <w:numPr>
          <w:ilvl w:val="0"/>
          <w:numId w:val="77"/>
        </w:numPr>
        <w:shd w:val="clear" w:color="auto" w:fill="auto"/>
        <w:tabs>
          <w:tab w:val="left" w:pos="169"/>
        </w:tabs>
        <w:spacing w:before="0" w:after="0" w:line="466" w:lineRule="exact"/>
        <w:ind w:left="20" w:right="340" w:firstLine="0"/>
        <w:rPr>
          <w:sz w:val="26"/>
          <w:szCs w:val="26"/>
        </w:rPr>
      </w:pPr>
      <w:r w:rsidRPr="00E7064B">
        <w:rPr>
          <w:rStyle w:val="BodytextSpacing0pt"/>
          <w:color w:val="000000"/>
          <w:sz w:val="26"/>
          <w:szCs w:val="26"/>
          <w:lang w:eastAsia="vi-VN"/>
        </w:rPr>
        <w:t xml:space="preserve">Pha trộn hóa chât tấy rửa đúng nồng độ, định lượng đủ dung dịch tấy rửa -Nạp </w:t>
      </w:r>
      <w:r w:rsidRPr="00E7064B">
        <w:rPr>
          <w:rStyle w:val="BodytextSpacing0pt"/>
          <w:color w:val="000000"/>
          <w:sz w:val="26"/>
          <w:szCs w:val="26"/>
          <w:lang w:eastAsia="vi-VN"/>
        </w:rPr>
        <w:lastRenderedPageBreak/>
        <w:t>(phun) chât tấy rửa vào tháp không ảnh hưởng đên thiêt bị xung quanh -Vệ sinh bằng bàn chải sạch sẽ, đảm bảo không bị móp méo thiêt bị</w:t>
      </w:r>
    </w:p>
    <w:p w:rsidR="003E28B9" w:rsidRPr="00E7064B" w:rsidRDefault="003E28B9"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Bảo dưỡng quạt tháp, căng dây đai đảm bảo yêu cầu kỹ thuật</w:t>
      </w:r>
    </w:p>
    <w:p w:rsidR="003E28B9" w:rsidRPr="00E7064B" w:rsidRDefault="003E28B9"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Tháo, lắp vỏ che chắn đúng trình tự</w:t>
      </w:r>
    </w:p>
    <w:p w:rsidR="003E28B9" w:rsidRPr="00E7064B" w:rsidRDefault="003E28B9" w:rsidP="00E82D8F">
      <w:pPr>
        <w:pStyle w:val="BodyText"/>
        <w:numPr>
          <w:ilvl w:val="0"/>
          <w:numId w:val="87"/>
        </w:numPr>
        <w:shd w:val="clear" w:color="auto" w:fill="auto"/>
        <w:tabs>
          <w:tab w:val="left" w:pos="399"/>
        </w:tabs>
        <w:spacing w:before="0" w:after="128"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3E28B9" w:rsidRPr="00E7064B" w:rsidRDefault="003E28B9" w:rsidP="00E82D8F">
      <w:pPr>
        <w:pStyle w:val="BodyText"/>
        <w:numPr>
          <w:ilvl w:val="0"/>
          <w:numId w:val="88"/>
        </w:numPr>
        <w:shd w:val="clear" w:color="auto" w:fill="auto"/>
        <w:tabs>
          <w:tab w:val="left" w:pos="265"/>
        </w:tabs>
        <w:spacing w:before="0" w:after="54" w:line="230" w:lineRule="exact"/>
        <w:ind w:left="20" w:firstLine="0"/>
        <w:rPr>
          <w:sz w:val="26"/>
          <w:szCs w:val="26"/>
        </w:rPr>
      </w:pPr>
      <w:r w:rsidRPr="00E7064B">
        <w:rPr>
          <w:rStyle w:val="BodytextSpacing0pt"/>
          <w:color w:val="000000"/>
          <w:sz w:val="26"/>
          <w:szCs w:val="26"/>
          <w:lang w:eastAsia="vi-VN"/>
        </w:rPr>
        <w:t>Kỹ năng</w:t>
      </w:r>
    </w:p>
    <w:p w:rsidR="003E28B9" w:rsidRPr="00E7064B" w:rsidRDefault="003E28B9" w:rsidP="00E82D8F">
      <w:pPr>
        <w:pStyle w:val="BodyText"/>
        <w:numPr>
          <w:ilvl w:val="0"/>
          <w:numId w:val="77"/>
        </w:numPr>
        <w:shd w:val="clear" w:color="auto" w:fill="auto"/>
        <w:tabs>
          <w:tab w:val="left" w:pos="212"/>
        </w:tabs>
        <w:spacing w:before="0" w:after="0" w:line="394" w:lineRule="exact"/>
        <w:ind w:left="20" w:right="340" w:firstLine="0"/>
        <w:rPr>
          <w:sz w:val="26"/>
          <w:szCs w:val="26"/>
        </w:rPr>
      </w:pPr>
      <w:r w:rsidRPr="00E7064B">
        <w:rPr>
          <w:rStyle w:val="BodytextSpacing0pt"/>
          <w:color w:val="000000"/>
          <w:sz w:val="26"/>
          <w:szCs w:val="26"/>
          <w:lang w:eastAsia="vi-VN"/>
        </w:rPr>
        <w:t>Sử dụng thành thạo các dụng cụ kìm, tuốc nơ vít, cờ lê, mỏ lêt, bàn chải, máy phun rửa hóa chât...</w:t>
      </w:r>
    </w:p>
    <w:p w:rsidR="003E28B9" w:rsidRPr="00E7064B" w:rsidRDefault="003C7D54" w:rsidP="00E82D8F">
      <w:pPr>
        <w:pStyle w:val="BodyText"/>
        <w:numPr>
          <w:ilvl w:val="0"/>
          <w:numId w:val="77"/>
        </w:numPr>
        <w:shd w:val="clear" w:color="auto" w:fill="auto"/>
        <w:tabs>
          <w:tab w:val="left" w:pos="174"/>
        </w:tabs>
        <w:spacing w:before="0" w:after="0" w:line="230" w:lineRule="exact"/>
        <w:ind w:left="20" w:firstLine="0"/>
        <w:rPr>
          <w:sz w:val="26"/>
          <w:szCs w:val="26"/>
        </w:rPr>
      </w:pPr>
      <w:r>
        <w:rPr>
          <w:rStyle w:val="BodytextSpacing0pt"/>
          <w:color w:val="000000"/>
          <w:sz w:val="26"/>
          <w:szCs w:val="26"/>
          <w:lang w:eastAsia="vi-VN"/>
        </w:rPr>
        <w:t>THỰC</w:t>
      </w:r>
      <w:r w:rsidR="003E28B9" w:rsidRPr="00E7064B">
        <w:rPr>
          <w:rStyle w:val="BodytextSpacing0pt"/>
          <w:color w:val="000000"/>
          <w:sz w:val="26"/>
          <w:szCs w:val="26"/>
          <w:lang w:eastAsia="vi-VN"/>
        </w:rPr>
        <w:t xml:space="preserve"> hiện đúng trình tự tháo, lắp và bảo dưỡng tháp giải nhiệt</w:t>
      </w:r>
    </w:p>
    <w:p w:rsidR="003E28B9" w:rsidRPr="00E7064B" w:rsidRDefault="003E28B9" w:rsidP="00E82D8F">
      <w:pPr>
        <w:pStyle w:val="BodyText"/>
        <w:numPr>
          <w:ilvl w:val="0"/>
          <w:numId w:val="88"/>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3E28B9" w:rsidRPr="00E7064B" w:rsidRDefault="003E28B9"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Câu tạo và nguyên lý làm việc của tháp giải nhiệt</w:t>
      </w:r>
    </w:p>
    <w:p w:rsidR="003E28B9" w:rsidRPr="00E7064B" w:rsidRDefault="003E28B9"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Kiên thức về vệ sinh bằng hóa chât, vệ sinh bằng dụng cụ cơ khí</w:t>
      </w:r>
    </w:p>
    <w:p w:rsidR="003E28B9" w:rsidRPr="00E7064B" w:rsidRDefault="003E28B9"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Phương pháp bảo dưỡng quạt</w:t>
      </w:r>
    </w:p>
    <w:p w:rsidR="003E28B9" w:rsidRPr="00E7064B" w:rsidRDefault="003E28B9" w:rsidP="00E82D8F">
      <w:pPr>
        <w:pStyle w:val="BodyText"/>
        <w:numPr>
          <w:ilvl w:val="0"/>
          <w:numId w:val="87"/>
        </w:numPr>
        <w:shd w:val="clear" w:color="auto" w:fill="auto"/>
        <w:tabs>
          <w:tab w:val="left" w:pos="385"/>
        </w:tabs>
        <w:spacing w:before="0" w:after="137"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3E28B9" w:rsidRPr="00E7064B" w:rsidRDefault="003E28B9" w:rsidP="00E82D8F">
      <w:pPr>
        <w:pStyle w:val="BodyText"/>
        <w:numPr>
          <w:ilvl w:val="0"/>
          <w:numId w:val="77"/>
        </w:numPr>
        <w:shd w:val="clear" w:color="auto" w:fill="auto"/>
        <w:tabs>
          <w:tab w:val="left" w:pos="174"/>
        </w:tabs>
        <w:spacing w:before="0" w:after="35" w:line="230" w:lineRule="exact"/>
        <w:ind w:left="20" w:firstLine="0"/>
        <w:rPr>
          <w:sz w:val="26"/>
          <w:szCs w:val="26"/>
        </w:rPr>
      </w:pPr>
      <w:r w:rsidRPr="00E7064B">
        <w:rPr>
          <w:rStyle w:val="BodytextSpacing0pt"/>
          <w:color w:val="000000"/>
          <w:sz w:val="26"/>
          <w:szCs w:val="26"/>
          <w:lang w:eastAsia="vi-VN"/>
        </w:rPr>
        <w:t>Catalog tháp gi ải nhiệt</w:t>
      </w:r>
    </w:p>
    <w:p w:rsidR="003E28B9" w:rsidRPr="00E7064B" w:rsidRDefault="003E28B9" w:rsidP="00E82D8F">
      <w:pPr>
        <w:pStyle w:val="BodyText"/>
        <w:numPr>
          <w:ilvl w:val="0"/>
          <w:numId w:val="77"/>
        </w:numPr>
        <w:shd w:val="clear" w:color="auto" w:fill="auto"/>
        <w:tabs>
          <w:tab w:val="left" w:pos="202"/>
        </w:tabs>
        <w:spacing w:before="0" w:after="0" w:line="418" w:lineRule="exact"/>
        <w:ind w:left="20" w:right="340" w:firstLine="0"/>
        <w:rPr>
          <w:sz w:val="26"/>
          <w:szCs w:val="26"/>
        </w:rPr>
      </w:pPr>
      <w:r w:rsidRPr="00E7064B">
        <w:rPr>
          <w:rStyle w:val="BodytextSpacing0pt"/>
          <w:color w:val="000000"/>
          <w:sz w:val="26"/>
          <w:szCs w:val="26"/>
          <w:lang w:eastAsia="vi-VN"/>
        </w:rPr>
        <w:t>Các dụng cụ và vật liệu: kìm, tuốc nơ vít, cờ lê, mỏ lêt, bàn chải, dầu, mỡ bôi trơn, bơm hóa chât, đường ốngể</w:t>
      </w:r>
    </w:p>
    <w:p w:rsidR="003E28B9" w:rsidRPr="00E7064B" w:rsidRDefault="003E28B9" w:rsidP="00E82D8F">
      <w:pPr>
        <w:pStyle w:val="BodyText"/>
        <w:numPr>
          <w:ilvl w:val="0"/>
          <w:numId w:val="77"/>
        </w:numPr>
        <w:shd w:val="clear" w:color="auto" w:fill="auto"/>
        <w:tabs>
          <w:tab w:val="left" w:pos="174"/>
        </w:tabs>
        <w:spacing w:before="0" w:after="0" w:line="230" w:lineRule="exact"/>
        <w:ind w:left="20" w:firstLine="0"/>
        <w:rPr>
          <w:sz w:val="26"/>
          <w:szCs w:val="26"/>
        </w:rPr>
      </w:pPr>
      <w:r w:rsidRPr="00E7064B">
        <w:rPr>
          <w:rStyle w:val="BodytextSpacing0pt"/>
          <w:color w:val="000000"/>
          <w:sz w:val="26"/>
          <w:szCs w:val="26"/>
          <w:lang w:eastAsia="vi-VN"/>
        </w:rPr>
        <w:t>Các dụng cụ bảo hộ lao động, an toàn hóa ch ât</w:t>
      </w:r>
    </w:p>
    <w:p w:rsidR="003E28B9" w:rsidRPr="00E7064B" w:rsidRDefault="003E28B9" w:rsidP="003E28B9">
      <w:pPr>
        <w:rPr>
          <w:rFonts w:ascii="Times New Roman" w:hAnsi="Times New Roman" w:cs="Times New Roman"/>
          <w:sz w:val="26"/>
          <w:szCs w:val="26"/>
        </w:rPr>
      </w:pPr>
      <w:r w:rsidRPr="00E7064B">
        <w:rPr>
          <w:rStyle w:val="Headerorfooter4Spacing0pt"/>
          <w:color w:val="000000"/>
          <w:sz w:val="26"/>
          <w:szCs w:val="26"/>
          <w:lang w:eastAsia="vi-VN"/>
        </w:rPr>
        <w:t>V. TIÊU CHÍ VÀ CÁCH THỨC ĐÁNH GIÁ KỸ NĂNG</w:t>
      </w:r>
    </w:p>
    <w:tbl>
      <w:tblPr>
        <w:tblW w:w="0" w:type="auto"/>
        <w:tblInd w:w="5" w:type="dxa"/>
        <w:tblLayout w:type="fixed"/>
        <w:tblCellMar>
          <w:left w:w="0" w:type="dxa"/>
          <w:right w:w="0" w:type="dxa"/>
        </w:tblCellMar>
        <w:tblLook w:val="0000"/>
      </w:tblPr>
      <w:tblGrid>
        <w:gridCol w:w="4820"/>
        <w:gridCol w:w="4394"/>
      </w:tblGrid>
      <w:tr w:rsidR="003E28B9" w:rsidRPr="00E7064B" w:rsidTr="002A7593">
        <w:tblPrEx>
          <w:tblCellMar>
            <w:top w:w="0" w:type="dxa"/>
            <w:left w:w="0" w:type="dxa"/>
            <w:bottom w:w="0" w:type="dxa"/>
            <w:right w:w="0" w:type="dxa"/>
          </w:tblCellMar>
        </w:tblPrEx>
        <w:trPr>
          <w:trHeight w:hRule="exact" w:val="322"/>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3E28B9" w:rsidRPr="00E7064B" w:rsidRDefault="003E28B9" w:rsidP="003E28B9">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3E28B9">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3E28B9" w:rsidRPr="00E7064B" w:rsidTr="002A7593">
        <w:tblPrEx>
          <w:tblCellMar>
            <w:top w:w="0" w:type="dxa"/>
            <w:left w:w="0" w:type="dxa"/>
            <w:bottom w:w="0" w:type="dxa"/>
            <w:right w:w="0" w:type="dxa"/>
          </w:tblCellMar>
        </w:tblPrEx>
        <w:trPr>
          <w:trHeight w:hRule="exact" w:val="946"/>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Tháo, lắp vỏ bảo vệ tháp giải nhiệt nhanh, chính xác, c ấn thận</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êm tra trực tiêp quá trình tháo, lắp vỏ bảo vệ</w:t>
            </w:r>
          </w:p>
        </w:tc>
      </w:tr>
      <w:tr w:rsidR="003E28B9" w:rsidRPr="00E7064B" w:rsidTr="002A7593">
        <w:tblPrEx>
          <w:tblCellMar>
            <w:top w:w="0" w:type="dxa"/>
            <w:left w:w="0" w:type="dxa"/>
            <w:bottom w:w="0" w:type="dxa"/>
            <w:right w:w="0" w:type="dxa"/>
          </w:tblCellMar>
        </w:tblPrEx>
        <w:trPr>
          <w:trHeight w:hRule="exact" w:val="1810"/>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đúng loại hóa chât và pha trộn dung dịch tấy rửa đồng đều, đúng nồng độ</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E82D8F">
            <w:pPr>
              <w:pStyle w:val="BodyText"/>
              <w:numPr>
                <w:ilvl w:val="0"/>
                <w:numId w:val="89"/>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vân</w:t>
            </w:r>
          </w:p>
          <w:p w:rsidR="003E28B9" w:rsidRPr="00E7064B" w:rsidRDefault="003E28B9" w:rsidP="00E82D8F">
            <w:pPr>
              <w:pStyle w:val="BodyText"/>
              <w:numPr>
                <w:ilvl w:val="0"/>
                <w:numId w:val="89"/>
              </w:numPr>
              <w:shd w:val="clear" w:color="auto" w:fill="auto"/>
              <w:tabs>
                <w:tab w:val="left" w:pos="163"/>
              </w:tabs>
              <w:spacing w:before="180" w:after="0" w:line="394" w:lineRule="exact"/>
              <w:ind w:firstLine="0"/>
              <w:jc w:val="both"/>
              <w:rPr>
                <w:sz w:val="26"/>
                <w:szCs w:val="26"/>
              </w:rPr>
            </w:pPr>
            <w:r w:rsidRPr="00E7064B">
              <w:rPr>
                <w:rStyle w:val="BodytextSpacing0pt"/>
                <w:color w:val="000000"/>
                <w:sz w:val="26"/>
                <w:szCs w:val="26"/>
                <w:lang w:eastAsia="vi-VN"/>
              </w:rPr>
              <w:t>Quan sát, kiêm tra nồng độ dung dịch trực tiêp trong quá trình pha trộn dung dịch</w:t>
            </w:r>
          </w:p>
        </w:tc>
      </w:tr>
      <w:tr w:rsidR="003E28B9" w:rsidRPr="00E7064B" w:rsidTr="002A7593">
        <w:tblPrEx>
          <w:tblCellMar>
            <w:top w:w="0" w:type="dxa"/>
            <w:left w:w="0" w:type="dxa"/>
            <w:bottom w:w="0" w:type="dxa"/>
            <w:right w:w="0" w:type="dxa"/>
          </w:tblCellMar>
        </w:tblPrEx>
        <w:trPr>
          <w:trHeight w:hRule="exact" w:val="2203"/>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Vận hành máy phun hóa ch ât đảm bảo an toàn lao động, đúng quy tr ình, phun hóa chât tấy rửa vào tháp giải nhiệt không rơi vãi, ảnh hưởng đên thiêt bị xung quanh</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E82D8F">
            <w:pPr>
              <w:pStyle w:val="BodyText"/>
              <w:numPr>
                <w:ilvl w:val="0"/>
                <w:numId w:val="90"/>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vân</w:t>
            </w:r>
          </w:p>
          <w:p w:rsidR="003E28B9" w:rsidRPr="00E7064B" w:rsidRDefault="003E28B9" w:rsidP="00E82D8F">
            <w:pPr>
              <w:pStyle w:val="BodyText"/>
              <w:numPr>
                <w:ilvl w:val="0"/>
                <w:numId w:val="90"/>
              </w:numPr>
              <w:shd w:val="clear" w:color="auto" w:fill="auto"/>
              <w:tabs>
                <w:tab w:val="left" w:pos="182"/>
              </w:tabs>
              <w:spacing w:before="180" w:after="0" w:line="389" w:lineRule="exact"/>
              <w:ind w:firstLine="0"/>
              <w:jc w:val="both"/>
              <w:rPr>
                <w:sz w:val="26"/>
                <w:szCs w:val="26"/>
              </w:rPr>
            </w:pPr>
            <w:r w:rsidRPr="00E7064B">
              <w:rPr>
                <w:rStyle w:val="BodytextSpacing0pt"/>
                <w:color w:val="000000"/>
                <w:sz w:val="26"/>
                <w:szCs w:val="26"/>
                <w:lang w:eastAsia="vi-VN"/>
              </w:rPr>
              <w:t>Quan sát, kiêm tra trực tiêp quy trình vận hành máy phun hóa chât, quá trình phun ch ât tảy rửa vào tháp giải nhiệt</w:t>
            </w:r>
          </w:p>
        </w:tc>
      </w:tr>
      <w:tr w:rsidR="003E28B9" w:rsidRPr="00E7064B" w:rsidTr="002A7593">
        <w:tblPrEx>
          <w:tblCellMar>
            <w:top w:w="0" w:type="dxa"/>
            <w:left w:w="0" w:type="dxa"/>
            <w:bottom w:w="0" w:type="dxa"/>
            <w:right w:w="0" w:type="dxa"/>
          </w:tblCellMar>
        </w:tblPrEx>
        <w:trPr>
          <w:trHeight w:hRule="exact" w:val="1339"/>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bằng bàn ch ải sạch sẽ, đảm bảo không bị móp méo ống, cong ống</w:t>
            </w:r>
          </w:p>
        </w:tc>
        <w:tc>
          <w:tcPr>
            <w:tcW w:w="4394"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kiêm tra trực tiêp quá trình làm sạch tháp giải nhiệt bằng bàn chải</w:t>
            </w:r>
          </w:p>
        </w:tc>
      </w:tr>
      <w:tr w:rsidR="003E28B9" w:rsidRPr="00E7064B" w:rsidTr="002A7593">
        <w:tblPrEx>
          <w:tblCellMar>
            <w:top w:w="0" w:type="dxa"/>
            <w:left w:w="0" w:type="dxa"/>
            <w:bottom w:w="0" w:type="dxa"/>
            <w:right w:w="0" w:type="dxa"/>
          </w:tblCellMar>
        </w:tblPrEx>
        <w:trPr>
          <w:trHeight w:hRule="exact" w:val="1349"/>
        </w:trPr>
        <w:tc>
          <w:tcPr>
            <w:tcW w:w="4820" w:type="dxa"/>
            <w:tcBorders>
              <w:top w:val="single" w:sz="4" w:space="0" w:color="auto"/>
              <w:left w:val="single" w:sz="4" w:space="0" w:color="auto"/>
              <w:bottom w:val="single" w:sz="4" w:space="0" w:color="auto"/>
              <w:right w:val="nil"/>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lastRenderedPageBreak/>
              <w:t>- Tháo, lắp, tra dầu mỡ cho quạt tháp và căng dây đai đảm bảo yêu cầu kỹ thuật.</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kiêm tra trực tiêp và so sánh với thông số tiêu chuấn</w:t>
            </w:r>
          </w:p>
        </w:tc>
      </w:tr>
    </w:tbl>
    <w:p w:rsidR="003E28B9" w:rsidRPr="00E7064B" w:rsidRDefault="003E28B9" w:rsidP="003E28B9">
      <w:pPr>
        <w:rPr>
          <w:rFonts w:ascii="Times New Roman" w:hAnsi="Times New Roman" w:cs="Times New Roman"/>
          <w:sz w:val="26"/>
          <w:szCs w:val="26"/>
        </w:rPr>
      </w:pPr>
    </w:p>
    <w:p w:rsidR="002A7593" w:rsidRDefault="003E28B9" w:rsidP="003E28B9">
      <w:pPr>
        <w:pStyle w:val="BodyText"/>
        <w:shd w:val="clear" w:color="auto" w:fill="auto"/>
        <w:spacing w:before="0" w:after="0" w:line="466" w:lineRule="exact"/>
        <w:ind w:left="20" w:right="1120" w:firstLine="1720"/>
        <w:rPr>
          <w:rStyle w:val="BodytextSpacing0pt"/>
          <w:color w:val="000000"/>
          <w:sz w:val="26"/>
          <w:szCs w:val="26"/>
          <w:lang w:eastAsia="vi-VN"/>
        </w:rPr>
      </w:pPr>
      <w:r w:rsidRPr="00E7064B">
        <w:rPr>
          <w:rStyle w:val="BodytextSpacing0pt"/>
          <w:color w:val="000000"/>
          <w:sz w:val="26"/>
          <w:szCs w:val="26"/>
          <w:lang w:eastAsia="vi-VN"/>
        </w:rPr>
        <w:t xml:space="preserve">TIÊU CHUẨN THỰC HIỆN CÔNG VIỆC </w:t>
      </w:r>
    </w:p>
    <w:p w:rsidR="002A7593" w:rsidRDefault="003E28B9" w:rsidP="002A7593">
      <w:pPr>
        <w:pStyle w:val="BodyText"/>
        <w:shd w:val="clear" w:color="auto" w:fill="auto"/>
        <w:spacing w:before="0" w:after="0" w:line="466" w:lineRule="exact"/>
        <w:ind w:left="20" w:right="141" w:firstLine="1720"/>
        <w:rPr>
          <w:rStyle w:val="BodytextSpacing0pt"/>
          <w:color w:val="000000"/>
          <w:sz w:val="26"/>
          <w:szCs w:val="26"/>
          <w:lang w:eastAsia="vi-VN"/>
        </w:rPr>
      </w:pPr>
      <w:r w:rsidRPr="00E7064B">
        <w:rPr>
          <w:rStyle w:val="BodytextSpacing0pt"/>
          <w:color w:val="000000"/>
          <w:sz w:val="26"/>
          <w:szCs w:val="26"/>
          <w:lang w:eastAsia="vi-VN"/>
        </w:rPr>
        <w:t xml:space="preserve">Tên Công việc: BẢO DƯỠNG HỆ THỐNG MÔI CHẤT LẠNH </w:t>
      </w:r>
    </w:p>
    <w:p w:rsidR="003E28B9" w:rsidRPr="00E7064B" w:rsidRDefault="003E28B9" w:rsidP="003E28B9">
      <w:pPr>
        <w:pStyle w:val="BodyText"/>
        <w:shd w:val="clear" w:color="auto" w:fill="auto"/>
        <w:spacing w:before="0" w:after="0" w:line="466" w:lineRule="exact"/>
        <w:ind w:left="20" w:right="1120" w:firstLine="1720"/>
        <w:rPr>
          <w:sz w:val="26"/>
          <w:szCs w:val="26"/>
        </w:rPr>
      </w:pPr>
      <w:r w:rsidRPr="00E7064B">
        <w:rPr>
          <w:rStyle w:val="BodytextSpacing0pt"/>
          <w:color w:val="000000"/>
          <w:sz w:val="26"/>
          <w:szCs w:val="26"/>
          <w:lang w:eastAsia="vi-VN"/>
        </w:rPr>
        <w:t>Mã số Công việc: D13</w:t>
      </w:r>
    </w:p>
    <w:p w:rsidR="003E28B9" w:rsidRPr="00E7064B" w:rsidRDefault="003E28B9" w:rsidP="00E82D8F">
      <w:pPr>
        <w:pStyle w:val="BodyText"/>
        <w:numPr>
          <w:ilvl w:val="0"/>
          <w:numId w:val="91"/>
        </w:numPr>
        <w:shd w:val="clear" w:color="auto" w:fill="auto"/>
        <w:tabs>
          <w:tab w:val="left" w:pos="212"/>
        </w:tabs>
        <w:spacing w:before="0" w:after="45" w:line="230" w:lineRule="exact"/>
        <w:ind w:left="20" w:firstLine="0"/>
        <w:jc w:val="both"/>
        <w:rPr>
          <w:sz w:val="26"/>
          <w:szCs w:val="26"/>
        </w:rPr>
      </w:pPr>
      <w:r w:rsidRPr="00E7064B">
        <w:rPr>
          <w:rStyle w:val="BodytextSpacing0pt"/>
          <w:color w:val="000000"/>
          <w:sz w:val="26"/>
          <w:szCs w:val="26"/>
          <w:lang w:eastAsia="vi-VN"/>
        </w:rPr>
        <w:t>MÔ TẢ CÔNG VIỆC</w:t>
      </w:r>
    </w:p>
    <w:p w:rsidR="003E28B9" w:rsidRPr="00E7064B" w:rsidRDefault="003E28B9" w:rsidP="00E82D8F">
      <w:pPr>
        <w:pStyle w:val="BodyText"/>
        <w:numPr>
          <w:ilvl w:val="0"/>
          <w:numId w:val="77"/>
        </w:numPr>
        <w:shd w:val="clear" w:color="auto" w:fill="auto"/>
        <w:tabs>
          <w:tab w:val="left" w:pos="164"/>
        </w:tabs>
        <w:spacing w:before="0" w:after="0" w:line="398" w:lineRule="exact"/>
        <w:ind w:left="20" w:right="20" w:firstLine="0"/>
        <w:jc w:val="both"/>
        <w:rPr>
          <w:sz w:val="26"/>
          <w:szCs w:val="26"/>
        </w:rPr>
      </w:pPr>
      <w:r w:rsidRPr="00E7064B">
        <w:rPr>
          <w:rStyle w:val="BodytextSpacing0pt"/>
          <w:color w:val="000000"/>
          <w:sz w:val="26"/>
          <w:szCs w:val="26"/>
          <w:lang w:eastAsia="vi-VN"/>
        </w:rPr>
        <w:t>Xác định lưu lượng môi chât lạnh, chât lượng môi chât lạnh, định lượng môi chât lạnh cần bổ sung hoặc thay mới</w:t>
      </w:r>
    </w:p>
    <w:p w:rsidR="003E28B9" w:rsidRPr="00E7064B" w:rsidRDefault="003E28B9" w:rsidP="00E82D8F">
      <w:pPr>
        <w:pStyle w:val="BodyText"/>
        <w:numPr>
          <w:ilvl w:val="0"/>
          <w:numId w:val="77"/>
        </w:numPr>
        <w:shd w:val="clear" w:color="auto" w:fill="auto"/>
        <w:tabs>
          <w:tab w:val="left" w:pos="164"/>
        </w:tabs>
        <w:spacing w:before="0" w:after="0" w:line="437" w:lineRule="exact"/>
        <w:ind w:left="20" w:firstLine="0"/>
        <w:jc w:val="both"/>
        <w:rPr>
          <w:sz w:val="26"/>
          <w:szCs w:val="26"/>
        </w:rPr>
      </w:pPr>
      <w:r w:rsidRPr="00E7064B">
        <w:rPr>
          <w:rStyle w:val="BodytextSpacing0pt"/>
          <w:color w:val="000000"/>
          <w:sz w:val="26"/>
          <w:szCs w:val="26"/>
          <w:lang w:eastAsia="vi-VN"/>
        </w:rPr>
        <w:t>Xác định vị trí rò rỉ của hệ thống đường ống</w:t>
      </w:r>
    </w:p>
    <w:p w:rsidR="003E28B9" w:rsidRPr="00E7064B" w:rsidRDefault="003E28B9" w:rsidP="00E82D8F">
      <w:pPr>
        <w:pStyle w:val="BodyText"/>
        <w:numPr>
          <w:ilvl w:val="0"/>
          <w:numId w:val="91"/>
        </w:numPr>
        <w:shd w:val="clear" w:color="auto" w:fill="auto"/>
        <w:tabs>
          <w:tab w:val="left" w:pos="313"/>
        </w:tabs>
        <w:spacing w:before="0" w:after="0" w:line="437" w:lineRule="exact"/>
        <w:ind w:left="20" w:firstLine="0"/>
        <w:jc w:val="both"/>
        <w:rPr>
          <w:sz w:val="26"/>
          <w:szCs w:val="26"/>
        </w:rPr>
      </w:pPr>
      <w:r w:rsidRPr="00E7064B">
        <w:rPr>
          <w:rStyle w:val="BodytextSpacing0pt"/>
          <w:color w:val="000000"/>
          <w:sz w:val="26"/>
          <w:szCs w:val="26"/>
          <w:lang w:eastAsia="vi-VN"/>
        </w:rPr>
        <w:t>CÁC TIÊU CHÍ THỰC HIỆN</w:t>
      </w:r>
    </w:p>
    <w:p w:rsidR="003E28B9" w:rsidRPr="00E7064B" w:rsidRDefault="003E28B9" w:rsidP="00E82D8F">
      <w:pPr>
        <w:pStyle w:val="BodyText"/>
        <w:numPr>
          <w:ilvl w:val="0"/>
          <w:numId w:val="77"/>
        </w:numPr>
        <w:shd w:val="clear" w:color="auto" w:fill="auto"/>
        <w:tabs>
          <w:tab w:val="left" w:pos="164"/>
        </w:tabs>
        <w:spacing w:before="0" w:after="0" w:line="437" w:lineRule="exact"/>
        <w:ind w:left="20" w:firstLine="0"/>
        <w:jc w:val="both"/>
        <w:rPr>
          <w:sz w:val="26"/>
          <w:szCs w:val="26"/>
        </w:rPr>
      </w:pPr>
      <w:r w:rsidRPr="00E7064B">
        <w:rPr>
          <w:rStyle w:val="BodytextSpacing0pt"/>
          <w:color w:val="000000"/>
          <w:sz w:val="26"/>
          <w:szCs w:val="26"/>
          <w:lang w:eastAsia="vi-VN"/>
        </w:rPr>
        <w:t>Xác định chính xác lưu lượng môi chât lạnh trong hệ thống</w:t>
      </w:r>
    </w:p>
    <w:p w:rsidR="003E28B9" w:rsidRPr="00E7064B" w:rsidRDefault="003E28B9" w:rsidP="00E82D8F">
      <w:pPr>
        <w:pStyle w:val="BodyText"/>
        <w:numPr>
          <w:ilvl w:val="0"/>
          <w:numId w:val="77"/>
        </w:numPr>
        <w:shd w:val="clear" w:color="auto" w:fill="auto"/>
        <w:tabs>
          <w:tab w:val="left" w:pos="164"/>
        </w:tabs>
        <w:spacing w:before="0" w:after="54" w:line="230" w:lineRule="exact"/>
        <w:ind w:left="20" w:firstLine="0"/>
        <w:jc w:val="both"/>
        <w:rPr>
          <w:sz w:val="26"/>
          <w:szCs w:val="26"/>
        </w:rPr>
      </w:pPr>
      <w:r w:rsidRPr="00E7064B">
        <w:rPr>
          <w:rStyle w:val="BodytextSpacing0pt"/>
          <w:color w:val="000000"/>
          <w:sz w:val="26"/>
          <w:szCs w:val="26"/>
          <w:lang w:eastAsia="vi-VN"/>
        </w:rPr>
        <w:t>Xác định lượng môi chât lạnh cần bổ sung hoặc thay mới</w:t>
      </w:r>
    </w:p>
    <w:p w:rsidR="003E28B9" w:rsidRPr="00E7064B" w:rsidRDefault="003E28B9" w:rsidP="00E82D8F">
      <w:pPr>
        <w:pStyle w:val="BodyText"/>
        <w:numPr>
          <w:ilvl w:val="0"/>
          <w:numId w:val="77"/>
        </w:numPr>
        <w:shd w:val="clear" w:color="auto" w:fill="auto"/>
        <w:tabs>
          <w:tab w:val="left" w:pos="178"/>
        </w:tabs>
        <w:spacing w:before="0" w:after="0" w:line="394" w:lineRule="exact"/>
        <w:ind w:left="20" w:right="20" w:firstLine="0"/>
        <w:jc w:val="both"/>
        <w:rPr>
          <w:sz w:val="26"/>
          <w:szCs w:val="26"/>
        </w:rPr>
      </w:pPr>
      <w:r w:rsidRPr="00E7064B">
        <w:rPr>
          <w:rStyle w:val="BodytextSpacing0pt"/>
          <w:color w:val="000000"/>
          <w:sz w:val="26"/>
          <w:szCs w:val="26"/>
          <w:lang w:eastAsia="vi-VN"/>
        </w:rPr>
        <w:t>Xác định đúng vị trí bị rò rỉ môi chât và làm kín vị trí rò rỉ đảm bảo yêu cầu kỹ thuật</w:t>
      </w:r>
    </w:p>
    <w:p w:rsidR="003E28B9" w:rsidRPr="00E7064B" w:rsidRDefault="003E28B9" w:rsidP="00E82D8F">
      <w:pPr>
        <w:pStyle w:val="BodyText"/>
        <w:numPr>
          <w:ilvl w:val="0"/>
          <w:numId w:val="91"/>
        </w:numPr>
        <w:shd w:val="clear" w:color="auto" w:fill="auto"/>
        <w:tabs>
          <w:tab w:val="left" w:pos="399"/>
        </w:tabs>
        <w:spacing w:before="0" w:after="128" w:line="230"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3E28B9" w:rsidRPr="00E7064B" w:rsidRDefault="003E28B9" w:rsidP="00E82D8F">
      <w:pPr>
        <w:pStyle w:val="BodyText"/>
        <w:numPr>
          <w:ilvl w:val="0"/>
          <w:numId w:val="92"/>
        </w:numPr>
        <w:shd w:val="clear" w:color="auto" w:fill="auto"/>
        <w:tabs>
          <w:tab w:val="left" w:pos="265"/>
        </w:tabs>
        <w:spacing w:before="0" w:after="58" w:line="230" w:lineRule="exact"/>
        <w:ind w:left="20" w:firstLine="0"/>
        <w:jc w:val="both"/>
        <w:rPr>
          <w:sz w:val="26"/>
          <w:szCs w:val="26"/>
        </w:rPr>
      </w:pPr>
      <w:r w:rsidRPr="00E7064B">
        <w:rPr>
          <w:rStyle w:val="BodytextSpacing0pt"/>
          <w:color w:val="000000"/>
          <w:sz w:val="26"/>
          <w:szCs w:val="26"/>
          <w:lang w:eastAsia="vi-VN"/>
        </w:rPr>
        <w:t>Kỹ năng</w:t>
      </w:r>
    </w:p>
    <w:p w:rsidR="003E28B9" w:rsidRPr="00E7064B" w:rsidRDefault="003E28B9" w:rsidP="00E82D8F">
      <w:pPr>
        <w:pStyle w:val="BodyText"/>
        <w:numPr>
          <w:ilvl w:val="0"/>
          <w:numId w:val="77"/>
        </w:numPr>
        <w:shd w:val="clear" w:color="auto" w:fill="auto"/>
        <w:tabs>
          <w:tab w:val="left" w:pos="188"/>
        </w:tabs>
        <w:spacing w:before="0" w:after="0" w:line="389" w:lineRule="exact"/>
        <w:ind w:left="20" w:right="20" w:firstLine="0"/>
        <w:jc w:val="both"/>
        <w:rPr>
          <w:sz w:val="26"/>
          <w:szCs w:val="26"/>
        </w:rPr>
      </w:pPr>
      <w:r w:rsidRPr="00E7064B">
        <w:rPr>
          <w:rStyle w:val="BodytextSpacing0pt"/>
          <w:color w:val="000000"/>
          <w:sz w:val="26"/>
          <w:szCs w:val="26"/>
          <w:lang w:eastAsia="vi-VN"/>
        </w:rPr>
        <w:t>Sử dụng thành thạo các dụng cụ đo kiêm tra lưu lượng môi chât, dò tìm vị trí rò rỉ môi chât lạnh</w:t>
      </w:r>
    </w:p>
    <w:p w:rsidR="003E28B9" w:rsidRPr="00E7064B" w:rsidRDefault="003C7D54"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Pr>
          <w:rStyle w:val="BodytextSpacing0pt"/>
          <w:color w:val="000000"/>
          <w:sz w:val="26"/>
          <w:szCs w:val="26"/>
          <w:lang w:eastAsia="vi-VN"/>
        </w:rPr>
        <w:t>THỰC</w:t>
      </w:r>
      <w:r w:rsidR="003E28B9" w:rsidRPr="00E7064B">
        <w:rPr>
          <w:rStyle w:val="BodytextSpacing0pt"/>
          <w:color w:val="000000"/>
          <w:sz w:val="26"/>
          <w:szCs w:val="26"/>
          <w:lang w:eastAsia="vi-VN"/>
        </w:rPr>
        <w:t xml:space="preserve"> hiện đúng quy trình làm kín các vị trí bị rò rỉ</w:t>
      </w:r>
    </w:p>
    <w:p w:rsidR="003E28B9" w:rsidRPr="00E7064B" w:rsidRDefault="003E28B9" w:rsidP="00E82D8F">
      <w:pPr>
        <w:pStyle w:val="BodyText"/>
        <w:numPr>
          <w:ilvl w:val="0"/>
          <w:numId w:val="92"/>
        </w:numPr>
        <w:shd w:val="clear" w:color="auto" w:fill="auto"/>
        <w:tabs>
          <w:tab w:val="left" w:pos="279"/>
        </w:tabs>
        <w:spacing w:before="0" w:after="0" w:line="466" w:lineRule="exact"/>
        <w:ind w:left="20" w:firstLine="0"/>
        <w:jc w:val="both"/>
        <w:rPr>
          <w:sz w:val="26"/>
          <w:szCs w:val="26"/>
        </w:rPr>
      </w:pPr>
      <w:r w:rsidRPr="00E7064B">
        <w:rPr>
          <w:rStyle w:val="BodytextSpacing0pt"/>
          <w:color w:val="000000"/>
          <w:sz w:val="26"/>
          <w:szCs w:val="26"/>
          <w:lang w:eastAsia="vi-VN"/>
        </w:rPr>
        <w:t>Kiến thức</w:t>
      </w:r>
    </w:p>
    <w:p w:rsidR="003E28B9" w:rsidRPr="00E7064B" w:rsidRDefault="003E28B9"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Kiến thức môi chât lạnh, an toàn môi ch ât lạnh</w:t>
      </w:r>
    </w:p>
    <w:p w:rsidR="003E28B9" w:rsidRPr="00E7064B" w:rsidRDefault="003E28B9" w:rsidP="00E82D8F">
      <w:pPr>
        <w:pStyle w:val="BodyText"/>
        <w:numPr>
          <w:ilvl w:val="0"/>
          <w:numId w:val="77"/>
        </w:numPr>
        <w:shd w:val="clear" w:color="auto" w:fill="auto"/>
        <w:tabs>
          <w:tab w:val="left" w:pos="188"/>
        </w:tabs>
        <w:spacing w:before="0" w:after="0" w:line="384" w:lineRule="exact"/>
        <w:ind w:left="20" w:right="20" w:firstLine="0"/>
        <w:jc w:val="both"/>
        <w:rPr>
          <w:sz w:val="26"/>
          <w:szCs w:val="26"/>
        </w:rPr>
      </w:pPr>
      <w:r w:rsidRPr="00E7064B">
        <w:rPr>
          <w:rStyle w:val="BodytextSpacing0pt"/>
          <w:color w:val="000000"/>
          <w:sz w:val="26"/>
          <w:szCs w:val="26"/>
          <w:lang w:eastAsia="vi-VN"/>
        </w:rPr>
        <w:t>Phương pháp đo kiêm tra lưu lượng môi chât lạnh và phương pháp dò tìm các vị trí rò rỉ môi chât lạnh</w:t>
      </w:r>
    </w:p>
    <w:p w:rsidR="003E28B9" w:rsidRPr="00E7064B" w:rsidRDefault="003E28B9" w:rsidP="00E82D8F">
      <w:pPr>
        <w:pStyle w:val="BodyText"/>
        <w:numPr>
          <w:ilvl w:val="0"/>
          <w:numId w:val="91"/>
        </w:numPr>
        <w:shd w:val="clear" w:color="auto" w:fill="auto"/>
        <w:tabs>
          <w:tab w:val="left" w:pos="390"/>
        </w:tabs>
        <w:spacing w:before="0" w:after="185" w:line="230"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3E28B9" w:rsidRPr="00E7064B" w:rsidRDefault="003E28B9" w:rsidP="00E82D8F">
      <w:pPr>
        <w:pStyle w:val="BodyText"/>
        <w:numPr>
          <w:ilvl w:val="0"/>
          <w:numId w:val="77"/>
        </w:numPr>
        <w:shd w:val="clear" w:color="auto" w:fill="auto"/>
        <w:tabs>
          <w:tab w:val="left" w:pos="174"/>
        </w:tabs>
        <w:spacing w:before="0" w:after="185" w:line="230" w:lineRule="exact"/>
        <w:ind w:left="20" w:firstLine="0"/>
        <w:jc w:val="both"/>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3E28B9" w:rsidRPr="00E7064B" w:rsidRDefault="003E28B9" w:rsidP="00E82D8F">
      <w:pPr>
        <w:pStyle w:val="BodyText"/>
        <w:numPr>
          <w:ilvl w:val="0"/>
          <w:numId w:val="77"/>
        </w:numPr>
        <w:shd w:val="clear" w:color="auto" w:fill="auto"/>
        <w:tabs>
          <w:tab w:val="left" w:pos="174"/>
        </w:tabs>
        <w:spacing w:before="0" w:after="50" w:line="230" w:lineRule="exact"/>
        <w:ind w:left="20" w:firstLine="0"/>
        <w:jc w:val="both"/>
        <w:rPr>
          <w:sz w:val="26"/>
          <w:szCs w:val="26"/>
        </w:rPr>
      </w:pPr>
      <w:r w:rsidRPr="00E7064B">
        <w:rPr>
          <w:rStyle w:val="BodytextSpacing0pt"/>
          <w:color w:val="000000"/>
          <w:sz w:val="26"/>
          <w:szCs w:val="26"/>
          <w:lang w:eastAsia="vi-VN"/>
        </w:rPr>
        <w:t>Catalog thiết bị của nhà chế tạo</w:t>
      </w:r>
    </w:p>
    <w:p w:rsidR="003E28B9" w:rsidRPr="00E7064B" w:rsidRDefault="003E28B9" w:rsidP="00E82D8F">
      <w:pPr>
        <w:pStyle w:val="BodyText"/>
        <w:numPr>
          <w:ilvl w:val="0"/>
          <w:numId w:val="77"/>
        </w:numPr>
        <w:shd w:val="clear" w:color="auto" w:fill="auto"/>
        <w:tabs>
          <w:tab w:val="left" w:pos="178"/>
        </w:tabs>
        <w:spacing w:before="0" w:after="0" w:line="398" w:lineRule="exact"/>
        <w:ind w:left="20" w:right="20" w:firstLine="0"/>
        <w:jc w:val="both"/>
        <w:rPr>
          <w:sz w:val="26"/>
          <w:szCs w:val="26"/>
        </w:rPr>
      </w:pPr>
      <w:r w:rsidRPr="00E7064B">
        <w:rPr>
          <w:rStyle w:val="BodytextSpacing0pt"/>
          <w:color w:val="000000"/>
          <w:sz w:val="26"/>
          <w:szCs w:val="26"/>
          <w:lang w:eastAsia="vi-VN"/>
        </w:rPr>
        <w:t>Dụng cụ cơ khí, máy phát hiện rò rỉ môi chât, dụng cụ nạp môi chât chuyên dùng</w:t>
      </w:r>
    </w:p>
    <w:p w:rsidR="003E28B9" w:rsidRPr="00E7064B" w:rsidRDefault="003E28B9" w:rsidP="00E82D8F">
      <w:pPr>
        <w:pStyle w:val="BodyText"/>
        <w:numPr>
          <w:ilvl w:val="0"/>
          <w:numId w:val="77"/>
        </w:numPr>
        <w:shd w:val="clear" w:color="auto" w:fill="auto"/>
        <w:tabs>
          <w:tab w:val="left" w:pos="169"/>
        </w:tabs>
        <w:spacing w:before="0" w:after="0" w:line="230" w:lineRule="exact"/>
        <w:ind w:left="20" w:firstLine="0"/>
        <w:jc w:val="both"/>
        <w:rPr>
          <w:sz w:val="26"/>
          <w:szCs w:val="26"/>
        </w:rPr>
      </w:pPr>
      <w:r w:rsidRPr="00E7064B">
        <w:rPr>
          <w:rStyle w:val="BodytextSpacing0pt"/>
          <w:color w:val="000000"/>
          <w:sz w:val="26"/>
          <w:szCs w:val="26"/>
          <w:lang w:eastAsia="vi-VN"/>
        </w:rPr>
        <w:t>Môi chât lạnh, dầu lạnh</w:t>
      </w:r>
    </w:p>
    <w:p w:rsidR="003E28B9" w:rsidRPr="00E7064B" w:rsidRDefault="003E28B9" w:rsidP="003E28B9">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9498" w:type="dxa"/>
        <w:tblInd w:w="5" w:type="dxa"/>
        <w:tblLayout w:type="fixed"/>
        <w:tblCellMar>
          <w:left w:w="0" w:type="dxa"/>
          <w:right w:w="0" w:type="dxa"/>
        </w:tblCellMar>
        <w:tblLook w:val="0000"/>
      </w:tblPr>
      <w:tblGrid>
        <w:gridCol w:w="4820"/>
        <w:gridCol w:w="4678"/>
      </w:tblGrid>
      <w:tr w:rsidR="003E28B9" w:rsidRPr="00E7064B" w:rsidTr="002A7593">
        <w:tblPrEx>
          <w:tblCellMar>
            <w:top w:w="0" w:type="dxa"/>
            <w:left w:w="0" w:type="dxa"/>
            <w:bottom w:w="0" w:type="dxa"/>
            <w:right w:w="0" w:type="dxa"/>
          </w:tblCellMar>
        </w:tblPrEx>
        <w:trPr>
          <w:trHeight w:hRule="exact" w:val="322"/>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3E28B9" w:rsidRPr="00E7064B" w:rsidRDefault="003E28B9" w:rsidP="003E28B9">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678"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3E28B9">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3E28B9" w:rsidRPr="00E7064B" w:rsidTr="002A7593">
        <w:tblPrEx>
          <w:tblCellMar>
            <w:top w:w="0" w:type="dxa"/>
            <w:left w:w="0" w:type="dxa"/>
            <w:bottom w:w="0" w:type="dxa"/>
            <w:right w:w="0" w:type="dxa"/>
          </w:tblCellMar>
        </w:tblPrEx>
        <w:trPr>
          <w:trHeight w:hRule="exact" w:val="2203"/>
        </w:trPr>
        <w:tc>
          <w:tcPr>
            <w:tcW w:w="4820" w:type="dxa"/>
            <w:tcBorders>
              <w:top w:val="single" w:sz="4" w:space="0" w:color="auto"/>
              <w:left w:val="single" w:sz="4" w:space="0" w:color="auto"/>
              <w:bottom w:val="nil"/>
              <w:right w:val="nil"/>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lo ại môi chất lạnh, lưu lượng môi ch ất trong hệ thống và định lượng đủ môi chất cần nạp bổ sung hoặc thay mới</w:t>
            </w:r>
          </w:p>
        </w:tc>
        <w:tc>
          <w:tcPr>
            <w:tcW w:w="4678" w:type="dxa"/>
            <w:tcBorders>
              <w:top w:val="single" w:sz="4" w:space="0" w:color="auto"/>
              <w:left w:val="single" w:sz="4" w:space="0" w:color="auto"/>
              <w:bottom w:val="nil"/>
              <w:right w:val="single" w:sz="4" w:space="0" w:color="auto"/>
            </w:tcBorders>
            <w:shd w:val="clear" w:color="auto" w:fill="FFFFFF"/>
          </w:tcPr>
          <w:p w:rsidR="003E28B9" w:rsidRPr="00E7064B" w:rsidRDefault="003E28B9" w:rsidP="00E82D8F">
            <w:pPr>
              <w:pStyle w:val="BodyText"/>
              <w:numPr>
                <w:ilvl w:val="0"/>
                <w:numId w:val="93"/>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3E28B9" w:rsidRPr="00E7064B" w:rsidRDefault="003E28B9" w:rsidP="00E82D8F">
            <w:pPr>
              <w:pStyle w:val="BodyText"/>
              <w:numPr>
                <w:ilvl w:val="0"/>
                <w:numId w:val="93"/>
              </w:numPr>
              <w:shd w:val="clear" w:color="auto" w:fill="auto"/>
              <w:tabs>
                <w:tab w:val="left" w:pos="163"/>
              </w:tabs>
              <w:spacing w:before="180" w:after="0" w:line="389" w:lineRule="exact"/>
              <w:ind w:firstLine="0"/>
              <w:jc w:val="both"/>
              <w:rPr>
                <w:sz w:val="26"/>
                <w:szCs w:val="26"/>
              </w:rPr>
            </w:pPr>
            <w:r w:rsidRPr="00E7064B">
              <w:rPr>
                <w:rStyle w:val="BodytextSpacing0pt"/>
                <w:color w:val="000000"/>
                <w:sz w:val="26"/>
                <w:szCs w:val="26"/>
                <w:lang w:eastAsia="vi-VN"/>
              </w:rPr>
              <w:t>Quan sát, ki em tra trực tiếp giá trị lưu lượng trên thiết bị đo và quá trình nạp bổ sung hoặc thay mới môi chất lạnh</w:t>
            </w:r>
          </w:p>
        </w:tc>
      </w:tr>
      <w:tr w:rsidR="003E28B9" w:rsidRPr="00E7064B" w:rsidTr="002A7593">
        <w:tblPrEx>
          <w:tblCellMar>
            <w:top w:w="0" w:type="dxa"/>
            <w:left w:w="0" w:type="dxa"/>
            <w:bottom w:w="0" w:type="dxa"/>
            <w:right w:w="0" w:type="dxa"/>
          </w:tblCellMar>
        </w:tblPrEx>
        <w:trPr>
          <w:trHeight w:hRule="exact" w:val="2208"/>
        </w:trPr>
        <w:tc>
          <w:tcPr>
            <w:tcW w:w="4820" w:type="dxa"/>
            <w:tcBorders>
              <w:top w:val="single" w:sz="4" w:space="0" w:color="auto"/>
              <w:left w:val="single" w:sz="4" w:space="0" w:color="auto"/>
              <w:bottom w:val="single" w:sz="4" w:space="0" w:color="auto"/>
              <w:right w:val="nil"/>
            </w:tcBorders>
            <w:shd w:val="clear" w:color="auto" w:fill="FFFFFF"/>
          </w:tcPr>
          <w:p w:rsidR="003E28B9" w:rsidRPr="00E7064B" w:rsidRDefault="003E28B9" w:rsidP="003E28B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lastRenderedPageBreak/>
              <w:t>- Xác định chính xác vị trí các chỗ rò rỉ môi chất và làm kín các vị trí rò rỉ đảm bảo yêu cầu kỹ thuật</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3E28B9" w:rsidRPr="00E7064B" w:rsidRDefault="003E28B9" w:rsidP="00E82D8F">
            <w:pPr>
              <w:pStyle w:val="BodyText"/>
              <w:numPr>
                <w:ilvl w:val="0"/>
                <w:numId w:val="94"/>
              </w:numPr>
              <w:shd w:val="clear" w:color="auto" w:fill="auto"/>
              <w:tabs>
                <w:tab w:val="left" w:pos="163"/>
              </w:tabs>
              <w:spacing w:before="0" w:after="0" w:line="389" w:lineRule="exact"/>
              <w:ind w:firstLine="0"/>
              <w:jc w:val="both"/>
              <w:rPr>
                <w:sz w:val="26"/>
                <w:szCs w:val="26"/>
              </w:rPr>
            </w:pPr>
            <w:r w:rsidRPr="00E7064B">
              <w:rPr>
                <w:rStyle w:val="BodytextSpacing0pt"/>
                <w:color w:val="000000"/>
                <w:sz w:val="26"/>
                <w:szCs w:val="26"/>
                <w:lang w:eastAsia="vi-VN"/>
              </w:rPr>
              <w:t>Quan sát, ki em tra trực tiếp các vị trí rò rỉ trong quá trình ki em tra rò rỉ môi chất</w:t>
            </w:r>
          </w:p>
          <w:p w:rsidR="003E28B9" w:rsidRPr="00E7064B" w:rsidRDefault="003E28B9" w:rsidP="00E82D8F">
            <w:pPr>
              <w:pStyle w:val="BodyText"/>
              <w:numPr>
                <w:ilvl w:val="0"/>
                <w:numId w:val="94"/>
              </w:numPr>
              <w:shd w:val="clear" w:color="auto" w:fill="auto"/>
              <w:tabs>
                <w:tab w:val="left" w:pos="202"/>
              </w:tabs>
              <w:spacing w:before="0" w:after="0" w:line="389" w:lineRule="exact"/>
              <w:ind w:firstLine="0"/>
              <w:jc w:val="both"/>
              <w:rPr>
                <w:sz w:val="26"/>
                <w:szCs w:val="26"/>
              </w:rPr>
            </w:pPr>
            <w:r w:rsidRPr="00E7064B">
              <w:rPr>
                <w:rStyle w:val="BodytextSpacing0pt"/>
                <w:color w:val="000000"/>
                <w:sz w:val="26"/>
                <w:szCs w:val="26"/>
                <w:lang w:eastAsia="vi-VN"/>
              </w:rPr>
              <w:t>Quan sát, ki em tra trực tiếp quá trình làm kín các vị trí rò rỉ</w:t>
            </w:r>
          </w:p>
        </w:tc>
      </w:tr>
    </w:tbl>
    <w:p w:rsidR="00E9642B" w:rsidRPr="00E7064B" w:rsidRDefault="00E9642B" w:rsidP="003E28B9">
      <w:pPr>
        <w:rPr>
          <w:rFonts w:ascii="Times New Roman" w:hAnsi="Times New Roman" w:cs="Times New Roman"/>
          <w:sz w:val="26"/>
          <w:szCs w:val="26"/>
        </w:rPr>
      </w:pPr>
    </w:p>
    <w:p w:rsidR="002A7593" w:rsidRDefault="002A7593" w:rsidP="00E9642B">
      <w:pPr>
        <w:pStyle w:val="BodyText"/>
        <w:shd w:val="clear" w:color="auto" w:fill="auto"/>
        <w:spacing w:before="0" w:after="0" w:line="466" w:lineRule="exact"/>
        <w:ind w:left="20" w:right="1140" w:firstLine="1720"/>
        <w:rPr>
          <w:rStyle w:val="BodytextSmallCaps2"/>
          <w:color w:val="000000"/>
          <w:sz w:val="26"/>
          <w:szCs w:val="26"/>
          <w:lang w:eastAsia="vi-VN"/>
        </w:rPr>
      </w:pPr>
      <w:r>
        <w:rPr>
          <w:rStyle w:val="BodytextSmallCaps2"/>
          <w:color w:val="000000"/>
          <w:sz w:val="26"/>
          <w:szCs w:val="26"/>
          <w:lang w:eastAsia="vi-VN"/>
        </w:rPr>
        <w:t>TIÊU CHUẨN THỰC HIỆN CÔNG VIỆC</w:t>
      </w:r>
    </w:p>
    <w:p w:rsidR="002A7593" w:rsidRDefault="00E9642B" w:rsidP="002A7593">
      <w:pPr>
        <w:pStyle w:val="BodyText"/>
        <w:shd w:val="clear" w:color="auto" w:fill="auto"/>
        <w:spacing w:before="0" w:after="0" w:line="466" w:lineRule="exact"/>
        <w:ind w:left="20" w:right="-1" w:firstLine="1720"/>
        <w:rPr>
          <w:rStyle w:val="BodytextSpacing0pt"/>
          <w:color w:val="000000"/>
          <w:sz w:val="26"/>
          <w:szCs w:val="26"/>
          <w:lang w:eastAsia="vi-VN"/>
        </w:rPr>
      </w:pPr>
      <w:r w:rsidRPr="00E7064B">
        <w:rPr>
          <w:rStyle w:val="BodytextSmallCaps2"/>
          <w:color w:val="000000"/>
          <w:sz w:val="26"/>
          <w:szCs w:val="26"/>
          <w:lang w:eastAsia="vi-VN"/>
        </w:rPr>
        <w:t xml:space="preserve"> T</w:t>
      </w:r>
      <w:r w:rsidRPr="00E7064B">
        <w:rPr>
          <w:rStyle w:val="BodytextSpacing0pt"/>
          <w:color w:val="000000"/>
          <w:sz w:val="26"/>
          <w:szCs w:val="26"/>
          <w:lang w:eastAsia="vi-VN"/>
        </w:rPr>
        <w:t xml:space="preserve">ên Công việc: BẢO DƯỠNG HỆ THỐNG ỐNG GIẢI NHIỆT </w:t>
      </w:r>
    </w:p>
    <w:p w:rsidR="00E9642B" w:rsidRPr="00E7064B" w:rsidRDefault="00E9642B" w:rsidP="00E9642B">
      <w:pPr>
        <w:pStyle w:val="BodyText"/>
        <w:shd w:val="clear" w:color="auto" w:fill="auto"/>
        <w:spacing w:before="0" w:after="0" w:line="466" w:lineRule="exact"/>
        <w:ind w:left="20" w:right="1140" w:firstLine="1720"/>
        <w:rPr>
          <w:sz w:val="26"/>
          <w:szCs w:val="26"/>
        </w:rPr>
      </w:pPr>
      <w:r w:rsidRPr="00E7064B">
        <w:rPr>
          <w:rStyle w:val="BodytextSpacing0pt"/>
          <w:color w:val="000000"/>
          <w:sz w:val="26"/>
          <w:szCs w:val="26"/>
          <w:lang w:eastAsia="vi-VN"/>
        </w:rPr>
        <w:t>Mã số Công việc: D14</w:t>
      </w:r>
    </w:p>
    <w:p w:rsidR="00E9642B" w:rsidRPr="00E7064B" w:rsidRDefault="00E9642B" w:rsidP="00E82D8F">
      <w:pPr>
        <w:pStyle w:val="BodyText"/>
        <w:numPr>
          <w:ilvl w:val="0"/>
          <w:numId w:val="95"/>
        </w:numPr>
        <w:shd w:val="clear" w:color="auto" w:fill="auto"/>
        <w:tabs>
          <w:tab w:val="left" w:pos="217"/>
        </w:tabs>
        <w:spacing w:before="0" w:after="185" w:line="230" w:lineRule="exact"/>
        <w:ind w:left="20" w:firstLine="0"/>
        <w:rPr>
          <w:sz w:val="26"/>
          <w:szCs w:val="26"/>
        </w:rPr>
      </w:pPr>
      <w:r w:rsidRPr="00E7064B">
        <w:rPr>
          <w:rStyle w:val="BodytextSpacing0pt"/>
          <w:color w:val="000000"/>
          <w:sz w:val="26"/>
          <w:szCs w:val="26"/>
          <w:lang w:eastAsia="vi-VN"/>
        </w:rPr>
        <w:t>MÔ TẢ CÔNG VIỆC</w:t>
      </w:r>
    </w:p>
    <w:p w:rsidR="00E9642B" w:rsidRPr="00E7064B" w:rsidRDefault="00E9642B" w:rsidP="00E9642B">
      <w:pPr>
        <w:pStyle w:val="BodyText"/>
        <w:shd w:val="clear" w:color="auto" w:fill="auto"/>
        <w:spacing w:before="0" w:after="50" w:line="230" w:lineRule="exact"/>
        <w:ind w:left="20" w:firstLine="0"/>
        <w:rPr>
          <w:sz w:val="26"/>
          <w:szCs w:val="26"/>
        </w:rPr>
      </w:pPr>
      <w:r w:rsidRPr="00E7064B">
        <w:rPr>
          <w:rStyle w:val="BodytextSpacing0pt"/>
          <w:color w:val="000000"/>
          <w:sz w:val="26"/>
          <w:szCs w:val="26"/>
          <w:lang w:eastAsia="vi-VN"/>
        </w:rPr>
        <w:t>-Vệ sinh đường ống nước giải nhiệt</w:t>
      </w:r>
    </w:p>
    <w:p w:rsidR="00E9642B" w:rsidRPr="00E7064B" w:rsidRDefault="00E9642B" w:rsidP="00E82D8F">
      <w:pPr>
        <w:pStyle w:val="BodyText"/>
        <w:numPr>
          <w:ilvl w:val="0"/>
          <w:numId w:val="77"/>
        </w:numPr>
        <w:shd w:val="clear" w:color="auto" w:fill="auto"/>
        <w:tabs>
          <w:tab w:val="left" w:pos="188"/>
        </w:tabs>
        <w:spacing w:before="0" w:after="0" w:line="398" w:lineRule="exact"/>
        <w:ind w:left="20" w:right="20" w:firstLine="0"/>
        <w:rPr>
          <w:sz w:val="26"/>
          <w:szCs w:val="26"/>
        </w:rPr>
      </w:pPr>
      <w:r w:rsidRPr="00E7064B">
        <w:rPr>
          <w:rStyle w:val="BodytextSpacing0pt"/>
          <w:color w:val="000000"/>
          <w:sz w:val="26"/>
          <w:szCs w:val="26"/>
          <w:lang w:eastAsia="vi-VN"/>
        </w:rPr>
        <w:t>Xác định lưu lượng nước giải nhiệt, chất lượng nước giải nhiệt, định lượng nước giải nhiệt cần bổ sung hoặc thay mới</w:t>
      </w:r>
    </w:p>
    <w:p w:rsidR="00E9642B" w:rsidRPr="00E7064B" w:rsidRDefault="00E9642B" w:rsidP="00E82D8F">
      <w:pPr>
        <w:pStyle w:val="BodyText"/>
        <w:numPr>
          <w:ilvl w:val="0"/>
          <w:numId w:val="77"/>
        </w:numPr>
        <w:shd w:val="clear" w:color="auto" w:fill="auto"/>
        <w:tabs>
          <w:tab w:val="left" w:pos="164"/>
        </w:tabs>
        <w:spacing w:before="0" w:after="0" w:line="442" w:lineRule="exact"/>
        <w:ind w:left="20" w:firstLine="0"/>
        <w:rPr>
          <w:sz w:val="26"/>
          <w:szCs w:val="26"/>
        </w:rPr>
      </w:pPr>
      <w:r w:rsidRPr="00E7064B">
        <w:rPr>
          <w:rStyle w:val="BodytextSpacing0pt"/>
          <w:color w:val="000000"/>
          <w:sz w:val="26"/>
          <w:szCs w:val="26"/>
          <w:lang w:eastAsia="vi-VN"/>
        </w:rPr>
        <w:t>Xác định vị trí rò rỉ của hệ thống đường ống</w:t>
      </w:r>
    </w:p>
    <w:p w:rsidR="00E9642B" w:rsidRPr="00E7064B" w:rsidRDefault="00E9642B" w:rsidP="00E82D8F">
      <w:pPr>
        <w:pStyle w:val="BodyText"/>
        <w:numPr>
          <w:ilvl w:val="0"/>
          <w:numId w:val="95"/>
        </w:numPr>
        <w:shd w:val="clear" w:color="auto" w:fill="auto"/>
        <w:tabs>
          <w:tab w:val="left" w:pos="313"/>
        </w:tabs>
        <w:spacing w:before="0" w:after="0" w:line="442" w:lineRule="exact"/>
        <w:ind w:left="20" w:firstLine="0"/>
        <w:rPr>
          <w:sz w:val="26"/>
          <w:szCs w:val="26"/>
        </w:rPr>
      </w:pPr>
      <w:r w:rsidRPr="00E7064B">
        <w:rPr>
          <w:rStyle w:val="BodytextSpacing0pt"/>
          <w:color w:val="000000"/>
          <w:sz w:val="26"/>
          <w:szCs w:val="26"/>
          <w:lang w:eastAsia="vi-VN"/>
        </w:rPr>
        <w:t>CÁC TIÊU CHÍ TH ỰC HIỆN</w:t>
      </w:r>
    </w:p>
    <w:p w:rsidR="00E9642B" w:rsidRPr="00E7064B" w:rsidRDefault="00E9642B" w:rsidP="00E9642B">
      <w:pPr>
        <w:pStyle w:val="BodyText"/>
        <w:shd w:val="clear" w:color="auto" w:fill="auto"/>
        <w:spacing w:before="0" w:after="0" w:line="442" w:lineRule="exact"/>
        <w:ind w:left="20" w:firstLine="0"/>
        <w:rPr>
          <w:sz w:val="26"/>
          <w:szCs w:val="26"/>
        </w:rPr>
      </w:pPr>
      <w:r w:rsidRPr="00E7064B">
        <w:rPr>
          <w:rStyle w:val="BodytextSpacing0pt"/>
          <w:color w:val="000000"/>
          <w:sz w:val="26"/>
          <w:szCs w:val="26"/>
          <w:lang w:eastAsia="vi-VN"/>
        </w:rPr>
        <w:t>-Vệ sinh sạch sẽ đường ống nước giải nhiệt</w:t>
      </w:r>
    </w:p>
    <w:p w:rsidR="00E9642B" w:rsidRPr="00E7064B" w:rsidRDefault="00E9642B" w:rsidP="00E82D8F">
      <w:pPr>
        <w:pStyle w:val="BodyText"/>
        <w:numPr>
          <w:ilvl w:val="0"/>
          <w:numId w:val="77"/>
        </w:numPr>
        <w:shd w:val="clear" w:color="auto" w:fill="auto"/>
        <w:tabs>
          <w:tab w:val="left" w:pos="164"/>
        </w:tabs>
        <w:spacing w:before="0" w:after="185" w:line="230" w:lineRule="exact"/>
        <w:ind w:left="20" w:firstLine="0"/>
        <w:rPr>
          <w:sz w:val="26"/>
          <w:szCs w:val="26"/>
        </w:rPr>
      </w:pPr>
      <w:r w:rsidRPr="00E7064B">
        <w:rPr>
          <w:rStyle w:val="BodytextSpacing0pt"/>
          <w:color w:val="000000"/>
          <w:sz w:val="26"/>
          <w:szCs w:val="26"/>
          <w:lang w:eastAsia="vi-VN"/>
        </w:rPr>
        <w:t>Xác định chính xác lưu lượng nước giải nhiệt trong hệ thống</w:t>
      </w:r>
    </w:p>
    <w:p w:rsidR="00E9642B" w:rsidRPr="00E7064B" w:rsidRDefault="00E9642B" w:rsidP="00E82D8F">
      <w:pPr>
        <w:pStyle w:val="BodyText"/>
        <w:numPr>
          <w:ilvl w:val="0"/>
          <w:numId w:val="77"/>
        </w:numPr>
        <w:shd w:val="clear" w:color="auto" w:fill="auto"/>
        <w:tabs>
          <w:tab w:val="left" w:pos="164"/>
        </w:tabs>
        <w:spacing w:before="0" w:after="0" w:line="230" w:lineRule="exact"/>
        <w:ind w:left="20" w:firstLine="0"/>
        <w:rPr>
          <w:sz w:val="26"/>
          <w:szCs w:val="26"/>
        </w:rPr>
      </w:pPr>
      <w:r w:rsidRPr="00E7064B">
        <w:rPr>
          <w:rStyle w:val="BodytextSpacing0pt"/>
          <w:color w:val="000000"/>
          <w:sz w:val="26"/>
          <w:szCs w:val="26"/>
          <w:lang w:eastAsia="vi-VN"/>
        </w:rPr>
        <w:t>Xác định lượng nước giải nhiệt cần bổ sung hoặc thay mới</w:t>
      </w:r>
    </w:p>
    <w:p w:rsidR="00E9642B" w:rsidRPr="00E7064B" w:rsidRDefault="00E9642B" w:rsidP="00E82D8F">
      <w:pPr>
        <w:pStyle w:val="BodyText"/>
        <w:numPr>
          <w:ilvl w:val="0"/>
          <w:numId w:val="77"/>
        </w:numPr>
        <w:shd w:val="clear" w:color="auto" w:fill="auto"/>
        <w:tabs>
          <w:tab w:val="left" w:pos="193"/>
        </w:tabs>
        <w:spacing w:before="0" w:after="0" w:line="403" w:lineRule="exact"/>
        <w:ind w:left="20" w:right="20" w:firstLine="0"/>
        <w:rPr>
          <w:sz w:val="26"/>
          <w:szCs w:val="26"/>
        </w:rPr>
      </w:pPr>
      <w:r w:rsidRPr="00E7064B">
        <w:rPr>
          <w:rStyle w:val="BodytextSpacing0pt"/>
          <w:color w:val="000000"/>
          <w:sz w:val="26"/>
          <w:szCs w:val="26"/>
          <w:lang w:eastAsia="vi-VN"/>
        </w:rPr>
        <w:t>Xác định đúng vị trí bị rò rỉ nước giải nhiệt và làm kín vị trí rò rỉ đảm bảo yêu cầu kỹ thuật</w:t>
      </w:r>
    </w:p>
    <w:p w:rsidR="00E9642B" w:rsidRPr="00E7064B" w:rsidRDefault="00E9642B" w:rsidP="00E82D8F">
      <w:pPr>
        <w:pStyle w:val="BodyText"/>
        <w:numPr>
          <w:ilvl w:val="0"/>
          <w:numId w:val="95"/>
        </w:numPr>
        <w:shd w:val="clear" w:color="auto" w:fill="auto"/>
        <w:tabs>
          <w:tab w:val="left" w:pos="399"/>
        </w:tabs>
        <w:spacing w:before="0" w:after="128"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E9642B" w:rsidRPr="00E7064B" w:rsidRDefault="00E9642B" w:rsidP="00E82D8F">
      <w:pPr>
        <w:pStyle w:val="BodyText"/>
        <w:numPr>
          <w:ilvl w:val="0"/>
          <w:numId w:val="96"/>
        </w:numPr>
        <w:shd w:val="clear" w:color="auto" w:fill="auto"/>
        <w:tabs>
          <w:tab w:val="left" w:pos="265"/>
        </w:tabs>
        <w:spacing w:before="0" w:after="54" w:line="230" w:lineRule="exact"/>
        <w:ind w:left="20" w:firstLine="0"/>
        <w:rPr>
          <w:sz w:val="26"/>
          <w:szCs w:val="26"/>
        </w:rPr>
      </w:pPr>
      <w:r w:rsidRPr="00E7064B">
        <w:rPr>
          <w:rStyle w:val="BodytextSpacing0pt"/>
          <w:color w:val="000000"/>
          <w:sz w:val="26"/>
          <w:szCs w:val="26"/>
          <w:lang w:eastAsia="vi-VN"/>
        </w:rPr>
        <w:t>Kỹ năng</w:t>
      </w:r>
    </w:p>
    <w:p w:rsidR="00E9642B" w:rsidRPr="00E7064B" w:rsidRDefault="00E9642B" w:rsidP="00E82D8F">
      <w:pPr>
        <w:pStyle w:val="BodyText"/>
        <w:numPr>
          <w:ilvl w:val="0"/>
          <w:numId w:val="77"/>
        </w:numPr>
        <w:shd w:val="clear" w:color="auto" w:fill="auto"/>
        <w:tabs>
          <w:tab w:val="left" w:pos="212"/>
        </w:tabs>
        <w:spacing w:before="0" w:after="0" w:line="394" w:lineRule="exact"/>
        <w:ind w:left="20" w:right="20" w:firstLine="0"/>
        <w:rPr>
          <w:sz w:val="26"/>
          <w:szCs w:val="26"/>
        </w:rPr>
      </w:pPr>
      <w:r w:rsidRPr="00E7064B">
        <w:rPr>
          <w:rStyle w:val="BodytextSpacing0pt"/>
          <w:color w:val="000000"/>
          <w:sz w:val="26"/>
          <w:szCs w:val="26"/>
          <w:lang w:eastAsia="vi-VN"/>
        </w:rPr>
        <w:t>Sử dụng thành thạo các dụng cụ kìm, tuốc nơ vít, cờ lê, mỏ lết, bàn chải, máy phun rửa hóa chất...</w:t>
      </w:r>
    </w:p>
    <w:p w:rsidR="00E9642B" w:rsidRPr="00E7064B" w:rsidRDefault="00E9642B" w:rsidP="00E82D8F">
      <w:pPr>
        <w:pStyle w:val="BodyText"/>
        <w:numPr>
          <w:ilvl w:val="0"/>
          <w:numId w:val="77"/>
        </w:numPr>
        <w:shd w:val="clear" w:color="auto" w:fill="auto"/>
        <w:tabs>
          <w:tab w:val="left" w:pos="207"/>
        </w:tabs>
        <w:spacing w:before="0" w:after="0" w:line="389" w:lineRule="exact"/>
        <w:ind w:left="20" w:right="20" w:firstLine="0"/>
        <w:rPr>
          <w:sz w:val="26"/>
          <w:szCs w:val="26"/>
        </w:rPr>
      </w:pPr>
      <w:r w:rsidRPr="00E7064B">
        <w:rPr>
          <w:rStyle w:val="BodytextSpacing0pt"/>
          <w:color w:val="000000"/>
          <w:sz w:val="26"/>
          <w:szCs w:val="26"/>
          <w:lang w:eastAsia="vi-VN"/>
        </w:rPr>
        <w:t>Sử dụng thành thạo các dụng cụ đo kiếm tra lưu lượng nước giải nhiệt, dò tìm vị trí rò rỉ nước giải nhiệt</w:t>
      </w:r>
    </w:p>
    <w:p w:rsidR="00E9642B" w:rsidRPr="00E7064B" w:rsidRDefault="003C7D54" w:rsidP="00E82D8F">
      <w:pPr>
        <w:pStyle w:val="BodyText"/>
        <w:numPr>
          <w:ilvl w:val="0"/>
          <w:numId w:val="77"/>
        </w:numPr>
        <w:shd w:val="clear" w:color="auto" w:fill="auto"/>
        <w:tabs>
          <w:tab w:val="left" w:pos="174"/>
        </w:tabs>
        <w:spacing w:before="0" w:after="185" w:line="230" w:lineRule="exact"/>
        <w:ind w:left="20" w:firstLine="0"/>
        <w:rPr>
          <w:sz w:val="26"/>
          <w:szCs w:val="26"/>
        </w:rPr>
      </w:pPr>
      <w:r>
        <w:rPr>
          <w:rStyle w:val="BodytextSpacing0pt"/>
          <w:color w:val="000000"/>
          <w:sz w:val="26"/>
          <w:szCs w:val="26"/>
          <w:lang w:eastAsia="vi-VN"/>
        </w:rPr>
        <w:t>THỰC</w:t>
      </w:r>
      <w:r w:rsidR="00E9642B" w:rsidRPr="00E7064B">
        <w:rPr>
          <w:rStyle w:val="BodytextSpacing0pt"/>
          <w:color w:val="000000"/>
          <w:sz w:val="26"/>
          <w:szCs w:val="26"/>
          <w:lang w:eastAsia="vi-VN"/>
        </w:rPr>
        <w:t xml:space="preserve"> hiện đúng quy trình làm kín các v ị trí bị rò rỉ</w:t>
      </w:r>
    </w:p>
    <w:p w:rsidR="00E9642B" w:rsidRPr="00E7064B" w:rsidRDefault="00E9642B" w:rsidP="00E82D8F">
      <w:pPr>
        <w:pStyle w:val="BodyText"/>
        <w:numPr>
          <w:ilvl w:val="0"/>
          <w:numId w:val="96"/>
        </w:numPr>
        <w:shd w:val="clear" w:color="auto" w:fill="auto"/>
        <w:tabs>
          <w:tab w:val="left" w:pos="279"/>
        </w:tabs>
        <w:spacing w:before="0" w:after="185" w:line="230" w:lineRule="exact"/>
        <w:ind w:left="20" w:firstLine="0"/>
        <w:rPr>
          <w:sz w:val="26"/>
          <w:szCs w:val="26"/>
        </w:rPr>
      </w:pPr>
      <w:r w:rsidRPr="00E7064B">
        <w:rPr>
          <w:rStyle w:val="BodytextSpacing0pt"/>
          <w:color w:val="000000"/>
          <w:sz w:val="26"/>
          <w:szCs w:val="26"/>
          <w:lang w:eastAsia="vi-VN"/>
        </w:rPr>
        <w:t>Kiến thức</w:t>
      </w:r>
    </w:p>
    <w:p w:rsidR="00E9642B" w:rsidRPr="00E7064B" w:rsidRDefault="00E9642B" w:rsidP="00E82D8F">
      <w:pPr>
        <w:pStyle w:val="BodyText"/>
        <w:numPr>
          <w:ilvl w:val="0"/>
          <w:numId w:val="77"/>
        </w:numPr>
        <w:shd w:val="clear" w:color="auto" w:fill="auto"/>
        <w:tabs>
          <w:tab w:val="left" w:pos="169"/>
        </w:tabs>
        <w:spacing w:before="0" w:after="53" w:line="230" w:lineRule="exact"/>
        <w:ind w:left="20" w:firstLine="0"/>
        <w:rPr>
          <w:sz w:val="26"/>
          <w:szCs w:val="26"/>
        </w:rPr>
      </w:pPr>
      <w:r w:rsidRPr="00E7064B">
        <w:rPr>
          <w:rStyle w:val="BodytextSpacing0pt"/>
          <w:color w:val="000000"/>
          <w:sz w:val="26"/>
          <w:szCs w:val="26"/>
          <w:lang w:eastAsia="vi-VN"/>
        </w:rPr>
        <w:t>Kiến thức về vệ sinh bằng hóa chất, vệ sinh cơ khí</w:t>
      </w:r>
    </w:p>
    <w:p w:rsidR="00E9642B" w:rsidRPr="00E7064B" w:rsidRDefault="00E9642B" w:rsidP="00E82D8F">
      <w:pPr>
        <w:pStyle w:val="BodyText"/>
        <w:numPr>
          <w:ilvl w:val="0"/>
          <w:numId w:val="77"/>
        </w:numPr>
        <w:shd w:val="clear" w:color="auto" w:fill="auto"/>
        <w:tabs>
          <w:tab w:val="left" w:pos="207"/>
        </w:tabs>
        <w:spacing w:before="0" w:after="0" w:line="389" w:lineRule="exact"/>
        <w:ind w:left="20" w:right="20" w:firstLine="0"/>
        <w:rPr>
          <w:sz w:val="26"/>
          <w:szCs w:val="26"/>
        </w:rPr>
      </w:pPr>
      <w:r w:rsidRPr="00E7064B">
        <w:rPr>
          <w:rStyle w:val="BodytextSpacing0pt"/>
          <w:color w:val="000000"/>
          <w:sz w:val="26"/>
          <w:szCs w:val="26"/>
          <w:lang w:eastAsia="vi-VN"/>
        </w:rPr>
        <w:t>Hiếu thành phần, tác dụng và nguyên lý làm vi ệc của hệ thống nước giải nhiệt</w:t>
      </w:r>
    </w:p>
    <w:p w:rsidR="00E9642B" w:rsidRPr="00E7064B" w:rsidRDefault="00E9642B" w:rsidP="00E82D8F">
      <w:pPr>
        <w:pStyle w:val="BodyText"/>
        <w:numPr>
          <w:ilvl w:val="0"/>
          <w:numId w:val="77"/>
        </w:numPr>
        <w:shd w:val="clear" w:color="auto" w:fill="auto"/>
        <w:tabs>
          <w:tab w:val="left" w:pos="178"/>
        </w:tabs>
        <w:spacing w:before="0" w:after="0" w:line="389" w:lineRule="exact"/>
        <w:ind w:left="20" w:right="20" w:firstLine="0"/>
        <w:rPr>
          <w:sz w:val="26"/>
          <w:szCs w:val="26"/>
        </w:rPr>
      </w:pPr>
      <w:r w:rsidRPr="00E7064B">
        <w:rPr>
          <w:rStyle w:val="BodytextSpacing0pt"/>
          <w:color w:val="000000"/>
          <w:sz w:val="26"/>
          <w:szCs w:val="26"/>
          <w:lang w:eastAsia="vi-VN"/>
        </w:rPr>
        <w:t>Phương pháp đo kiếm tra lưu lượng nước giải nhiệt và phương pháp dò tìm các vị trí rò rỉ nước giải nhiệt</w:t>
      </w:r>
    </w:p>
    <w:p w:rsidR="002A7593" w:rsidRPr="002A7593" w:rsidRDefault="00E9642B" w:rsidP="00E82D8F">
      <w:pPr>
        <w:pStyle w:val="BodyText"/>
        <w:numPr>
          <w:ilvl w:val="0"/>
          <w:numId w:val="95"/>
        </w:numPr>
        <w:shd w:val="clear" w:color="auto" w:fill="auto"/>
        <w:tabs>
          <w:tab w:val="left" w:pos="385"/>
        </w:tabs>
        <w:spacing w:before="0" w:after="0" w:line="432" w:lineRule="exact"/>
        <w:ind w:left="20" w:right="20" w:firstLine="0"/>
        <w:rPr>
          <w:rStyle w:val="BodytextSpacing0pt"/>
          <w:spacing w:val="2"/>
          <w:sz w:val="26"/>
          <w:szCs w:val="26"/>
          <w:shd w:val="clear" w:color="auto" w:fill="auto"/>
        </w:rPr>
      </w:pPr>
      <w:r w:rsidRPr="00E7064B">
        <w:rPr>
          <w:rStyle w:val="BodytextSpacing0pt"/>
          <w:color w:val="000000"/>
          <w:sz w:val="26"/>
          <w:szCs w:val="26"/>
          <w:lang w:eastAsia="vi-VN"/>
        </w:rPr>
        <w:t xml:space="preserve">CÁC ĐIỀU KIỆN THỰC HIỆN CÔNG VIỆC </w:t>
      </w:r>
    </w:p>
    <w:p w:rsidR="00E9642B" w:rsidRPr="00E7064B" w:rsidRDefault="00E9642B" w:rsidP="002A7593">
      <w:pPr>
        <w:pStyle w:val="BodyText"/>
        <w:shd w:val="clear" w:color="auto" w:fill="auto"/>
        <w:tabs>
          <w:tab w:val="left" w:pos="385"/>
        </w:tabs>
        <w:spacing w:before="0" w:after="0" w:line="432" w:lineRule="exact"/>
        <w:ind w:left="20" w:right="20" w:firstLine="0"/>
        <w:rPr>
          <w:sz w:val="26"/>
          <w:szCs w:val="26"/>
        </w:rPr>
      </w:pPr>
      <w:r w:rsidRPr="00E7064B">
        <w:rPr>
          <w:rStyle w:val="BodytextSpacing0pt"/>
          <w:color w:val="000000"/>
          <w:sz w:val="26"/>
          <w:szCs w:val="26"/>
          <w:lang w:eastAsia="vi-VN"/>
        </w:rPr>
        <w:t>-Bản vẽ hệ thống nước giải nhiệt</w:t>
      </w:r>
    </w:p>
    <w:p w:rsidR="00E9642B" w:rsidRPr="00E7064B" w:rsidRDefault="00E9642B" w:rsidP="00E82D8F">
      <w:pPr>
        <w:pStyle w:val="BodyText"/>
        <w:numPr>
          <w:ilvl w:val="0"/>
          <w:numId w:val="77"/>
        </w:numPr>
        <w:shd w:val="clear" w:color="auto" w:fill="auto"/>
        <w:tabs>
          <w:tab w:val="left" w:pos="149"/>
        </w:tabs>
        <w:spacing w:before="0" w:after="0" w:line="451" w:lineRule="exact"/>
        <w:ind w:right="800" w:firstLine="0"/>
        <w:rPr>
          <w:sz w:val="26"/>
          <w:szCs w:val="26"/>
        </w:rPr>
      </w:pPr>
      <w:r w:rsidRPr="00E7064B">
        <w:rPr>
          <w:rStyle w:val="BodytextSpacing0pt"/>
          <w:color w:val="000000"/>
          <w:sz w:val="26"/>
          <w:szCs w:val="26"/>
          <w:lang w:eastAsia="vi-VN"/>
        </w:rPr>
        <w:t>Dụng cụ: Máy bơm, đèn pin, cờ lê, mỏ lết, tuốc nơ vít,mỏ hàn, giẻ lau, bàn chải, hóa chất</w:t>
      </w:r>
      <w:r w:rsidRPr="00E7064B">
        <w:rPr>
          <w:rStyle w:val="BodytextSpacing0pt"/>
          <w:color w:val="000000"/>
          <w:sz w:val="26"/>
          <w:szCs w:val="26"/>
          <w:lang w:eastAsia="vi-VN"/>
        </w:rPr>
        <w:softHyphen/>
      </w:r>
    </w:p>
    <w:p w:rsidR="00E9642B" w:rsidRPr="00E7064B" w:rsidRDefault="00E9642B" w:rsidP="00E82D8F">
      <w:pPr>
        <w:pStyle w:val="BodyText"/>
        <w:numPr>
          <w:ilvl w:val="0"/>
          <w:numId w:val="77"/>
        </w:numPr>
        <w:shd w:val="clear" w:color="auto" w:fill="auto"/>
        <w:tabs>
          <w:tab w:val="left" w:pos="144"/>
        </w:tabs>
        <w:spacing w:before="0" w:after="0" w:line="451" w:lineRule="exact"/>
        <w:ind w:firstLine="0"/>
        <w:rPr>
          <w:sz w:val="26"/>
          <w:szCs w:val="26"/>
        </w:rPr>
      </w:pPr>
      <w:r w:rsidRPr="00E7064B">
        <w:rPr>
          <w:rStyle w:val="BodytextSpacing0pt"/>
          <w:color w:val="000000"/>
          <w:sz w:val="26"/>
          <w:szCs w:val="26"/>
          <w:lang w:eastAsia="vi-VN"/>
        </w:rPr>
        <w:t>Nước giải nhiệt, đồng hồ đo lưu lượng</w:t>
      </w:r>
    </w:p>
    <w:p w:rsidR="00E9642B" w:rsidRPr="00E7064B" w:rsidRDefault="00E9642B" w:rsidP="00E82D8F">
      <w:pPr>
        <w:pStyle w:val="BodyText"/>
        <w:numPr>
          <w:ilvl w:val="0"/>
          <w:numId w:val="95"/>
        </w:numPr>
        <w:shd w:val="clear" w:color="auto" w:fill="auto"/>
        <w:tabs>
          <w:tab w:val="left" w:pos="278"/>
        </w:tabs>
        <w:spacing w:before="0" w:after="0" w:line="451" w:lineRule="exact"/>
        <w:ind w:firstLine="0"/>
        <w:rPr>
          <w:sz w:val="26"/>
          <w:szCs w:val="26"/>
        </w:rPr>
      </w:pPr>
      <w:r w:rsidRPr="00E7064B">
        <w:rPr>
          <w:rStyle w:val="BodytextSpacing0pt"/>
          <w:color w:val="000000"/>
          <w:sz w:val="26"/>
          <w:szCs w:val="26"/>
          <w:lang w:eastAsia="vi-VN"/>
        </w:rPr>
        <w:lastRenderedPageBreak/>
        <w:t>TIÊU CHÍ VÀ CÁCH THỨC ĐÁNH GIÁ KỸ NĂNG</w:t>
      </w:r>
    </w:p>
    <w:tbl>
      <w:tblPr>
        <w:tblW w:w="9781" w:type="dxa"/>
        <w:tblInd w:w="5" w:type="dxa"/>
        <w:tblLayout w:type="fixed"/>
        <w:tblCellMar>
          <w:left w:w="0" w:type="dxa"/>
          <w:right w:w="0" w:type="dxa"/>
        </w:tblCellMar>
        <w:tblLook w:val="0000"/>
      </w:tblPr>
      <w:tblGrid>
        <w:gridCol w:w="4962"/>
        <w:gridCol w:w="4819"/>
      </w:tblGrid>
      <w:tr w:rsidR="00E9642B" w:rsidRPr="00E7064B" w:rsidTr="008A19F7">
        <w:tblPrEx>
          <w:tblCellMar>
            <w:top w:w="0" w:type="dxa"/>
            <w:left w:w="0" w:type="dxa"/>
            <w:bottom w:w="0" w:type="dxa"/>
            <w:right w:w="0" w:type="dxa"/>
          </w:tblCellMar>
        </w:tblPrEx>
        <w:trPr>
          <w:trHeight w:hRule="exact" w:val="317"/>
        </w:trPr>
        <w:tc>
          <w:tcPr>
            <w:tcW w:w="4962" w:type="dxa"/>
            <w:tcBorders>
              <w:top w:val="single" w:sz="4" w:space="0" w:color="auto"/>
              <w:left w:val="single" w:sz="4" w:space="0" w:color="auto"/>
              <w:bottom w:val="nil"/>
              <w:right w:val="nil"/>
            </w:tcBorders>
            <w:shd w:val="clear" w:color="auto" w:fill="FFFFFF"/>
          </w:tcPr>
          <w:p w:rsidR="00E9642B" w:rsidRPr="00E7064B" w:rsidRDefault="00E9642B" w:rsidP="00E9642B">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E9642B" w:rsidRPr="00E7064B" w:rsidRDefault="00E9642B" w:rsidP="00E9642B">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819" w:type="dxa"/>
            <w:tcBorders>
              <w:top w:val="single" w:sz="4" w:space="0" w:color="auto"/>
              <w:left w:val="single" w:sz="4" w:space="0" w:color="auto"/>
              <w:bottom w:val="nil"/>
              <w:right w:val="single" w:sz="4" w:space="0" w:color="auto"/>
            </w:tcBorders>
            <w:shd w:val="clear" w:color="auto" w:fill="FFFFFF"/>
          </w:tcPr>
          <w:p w:rsidR="00E9642B" w:rsidRPr="00E7064B" w:rsidRDefault="00E9642B" w:rsidP="00E9642B">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E9642B" w:rsidRPr="00E7064B" w:rsidTr="008A19F7">
        <w:tblPrEx>
          <w:tblCellMar>
            <w:top w:w="0" w:type="dxa"/>
            <w:left w:w="0" w:type="dxa"/>
            <w:bottom w:w="0" w:type="dxa"/>
            <w:right w:w="0" w:type="dxa"/>
          </w:tblCellMar>
        </w:tblPrEx>
        <w:trPr>
          <w:trHeight w:hRule="exact" w:val="950"/>
        </w:trPr>
        <w:tc>
          <w:tcPr>
            <w:tcW w:w="4962" w:type="dxa"/>
            <w:tcBorders>
              <w:top w:val="single" w:sz="4" w:space="0" w:color="auto"/>
              <w:left w:val="single" w:sz="4" w:space="0" w:color="auto"/>
              <w:bottom w:val="nil"/>
              <w:right w:val="nil"/>
            </w:tcBorders>
            <w:shd w:val="clear" w:color="auto" w:fill="FFFFFF"/>
          </w:tcPr>
          <w:p w:rsidR="00E9642B" w:rsidRPr="00E7064B" w:rsidRDefault="00E9642B" w:rsidP="00E9642B">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Vệ sinh sạch sẽ đường ống nước giải nhiệt</w:t>
            </w:r>
          </w:p>
        </w:tc>
        <w:tc>
          <w:tcPr>
            <w:tcW w:w="4819" w:type="dxa"/>
            <w:tcBorders>
              <w:top w:val="single" w:sz="4" w:space="0" w:color="auto"/>
              <w:left w:val="single" w:sz="4" w:space="0" w:color="auto"/>
              <w:bottom w:val="nil"/>
              <w:right w:val="single" w:sz="4" w:space="0" w:color="auto"/>
            </w:tcBorders>
            <w:shd w:val="clear" w:color="auto" w:fill="FFFFFF"/>
          </w:tcPr>
          <w:p w:rsidR="00E9642B" w:rsidRPr="00E7064B" w:rsidRDefault="00E9642B" w:rsidP="00E9642B">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và so sánh với các thông tiêu chuấn</w:t>
            </w:r>
          </w:p>
        </w:tc>
      </w:tr>
      <w:tr w:rsidR="00E9642B" w:rsidRPr="00E7064B" w:rsidTr="008A19F7">
        <w:tblPrEx>
          <w:tblCellMar>
            <w:top w:w="0" w:type="dxa"/>
            <w:left w:w="0" w:type="dxa"/>
            <w:bottom w:w="0" w:type="dxa"/>
            <w:right w:w="0" w:type="dxa"/>
          </w:tblCellMar>
        </w:tblPrEx>
        <w:trPr>
          <w:trHeight w:hRule="exact" w:val="2203"/>
        </w:trPr>
        <w:tc>
          <w:tcPr>
            <w:tcW w:w="4962" w:type="dxa"/>
            <w:tcBorders>
              <w:top w:val="single" w:sz="4" w:space="0" w:color="auto"/>
              <w:left w:val="single" w:sz="4" w:space="0" w:color="auto"/>
              <w:bottom w:val="nil"/>
              <w:right w:val="nil"/>
            </w:tcBorders>
            <w:shd w:val="clear" w:color="auto" w:fill="FFFFFF"/>
          </w:tcPr>
          <w:p w:rsidR="00E9642B" w:rsidRPr="00E7064B" w:rsidRDefault="00E9642B" w:rsidP="00E9642B">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lưu lượng nước giải nhiệt trong hệ thống và định lượng đủ nước giải nhiệt cần bổ sung hoặc thay mới</w:t>
            </w:r>
          </w:p>
        </w:tc>
        <w:tc>
          <w:tcPr>
            <w:tcW w:w="4819" w:type="dxa"/>
            <w:tcBorders>
              <w:top w:val="single" w:sz="4" w:space="0" w:color="auto"/>
              <w:left w:val="single" w:sz="4" w:space="0" w:color="auto"/>
              <w:bottom w:val="nil"/>
              <w:right w:val="single" w:sz="4" w:space="0" w:color="auto"/>
            </w:tcBorders>
            <w:shd w:val="clear" w:color="auto" w:fill="FFFFFF"/>
          </w:tcPr>
          <w:p w:rsidR="00E9642B" w:rsidRPr="00E7064B" w:rsidRDefault="00E9642B" w:rsidP="00E82D8F">
            <w:pPr>
              <w:pStyle w:val="BodyText"/>
              <w:numPr>
                <w:ilvl w:val="0"/>
                <w:numId w:val="97"/>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E9642B" w:rsidRPr="00E7064B" w:rsidRDefault="00E9642B" w:rsidP="00E82D8F">
            <w:pPr>
              <w:pStyle w:val="BodyText"/>
              <w:numPr>
                <w:ilvl w:val="0"/>
                <w:numId w:val="97"/>
              </w:numPr>
              <w:shd w:val="clear" w:color="auto" w:fill="auto"/>
              <w:tabs>
                <w:tab w:val="left" w:pos="163"/>
              </w:tabs>
              <w:spacing w:before="180" w:after="0" w:line="389" w:lineRule="exact"/>
              <w:ind w:firstLine="0"/>
              <w:jc w:val="both"/>
              <w:rPr>
                <w:sz w:val="26"/>
                <w:szCs w:val="26"/>
              </w:rPr>
            </w:pPr>
            <w:r w:rsidRPr="00E7064B">
              <w:rPr>
                <w:rStyle w:val="BodytextSpacing0pt"/>
                <w:color w:val="000000"/>
                <w:sz w:val="26"/>
                <w:szCs w:val="26"/>
                <w:lang w:eastAsia="vi-VN"/>
              </w:rPr>
              <w:t>Quan sát, ki em tra trực tiếp giá trị lưu lượng trên thiết bị đo và quá trình bổ sung hoặc thay mới nước giải nhiệt</w:t>
            </w:r>
          </w:p>
        </w:tc>
      </w:tr>
      <w:tr w:rsidR="00E9642B" w:rsidRPr="00E7064B" w:rsidTr="008A19F7">
        <w:tblPrEx>
          <w:tblCellMar>
            <w:top w:w="0" w:type="dxa"/>
            <w:left w:w="0" w:type="dxa"/>
            <w:bottom w:w="0" w:type="dxa"/>
            <w:right w:w="0" w:type="dxa"/>
          </w:tblCellMar>
        </w:tblPrEx>
        <w:trPr>
          <w:trHeight w:hRule="exact" w:val="1819"/>
        </w:trPr>
        <w:tc>
          <w:tcPr>
            <w:tcW w:w="4962" w:type="dxa"/>
            <w:tcBorders>
              <w:top w:val="single" w:sz="4" w:space="0" w:color="auto"/>
              <w:left w:val="single" w:sz="4" w:space="0" w:color="auto"/>
              <w:bottom w:val="single" w:sz="4" w:space="0" w:color="auto"/>
              <w:right w:val="nil"/>
            </w:tcBorders>
            <w:shd w:val="clear" w:color="auto" w:fill="FFFFFF"/>
          </w:tcPr>
          <w:p w:rsidR="00E9642B" w:rsidRPr="00E7064B" w:rsidRDefault="00E9642B" w:rsidP="00E9642B">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vị trí các chỗ rò rỉ nước giải nhiệt và làm kín các vị trí rò rỉ đảm bảo yêu cầu kỹ thuật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E9642B" w:rsidRPr="00E7064B" w:rsidRDefault="00E9642B" w:rsidP="00E82D8F">
            <w:pPr>
              <w:pStyle w:val="BodyText"/>
              <w:numPr>
                <w:ilvl w:val="0"/>
                <w:numId w:val="98"/>
              </w:numPr>
              <w:shd w:val="clear" w:color="auto" w:fill="auto"/>
              <w:tabs>
                <w:tab w:val="left" w:pos="163"/>
              </w:tabs>
              <w:spacing w:before="0" w:after="60" w:line="389" w:lineRule="exact"/>
              <w:ind w:firstLine="0"/>
              <w:jc w:val="both"/>
              <w:rPr>
                <w:sz w:val="26"/>
                <w:szCs w:val="26"/>
              </w:rPr>
            </w:pPr>
            <w:r w:rsidRPr="00E7064B">
              <w:rPr>
                <w:rStyle w:val="BodytextSpacing0pt"/>
                <w:color w:val="000000"/>
                <w:sz w:val="26"/>
                <w:szCs w:val="26"/>
                <w:lang w:eastAsia="vi-VN"/>
              </w:rPr>
              <w:t>Quan sát, ki em tra trực tiếp các vị trí rò rỉ</w:t>
            </w:r>
          </w:p>
          <w:p w:rsidR="00E9642B" w:rsidRPr="00E7064B" w:rsidRDefault="00E9642B" w:rsidP="00E82D8F">
            <w:pPr>
              <w:pStyle w:val="BodyText"/>
              <w:numPr>
                <w:ilvl w:val="0"/>
                <w:numId w:val="98"/>
              </w:numPr>
              <w:shd w:val="clear" w:color="auto" w:fill="auto"/>
              <w:tabs>
                <w:tab w:val="left" w:pos="202"/>
              </w:tabs>
              <w:spacing w:before="60" w:after="0" w:line="389" w:lineRule="exact"/>
              <w:ind w:firstLine="0"/>
              <w:jc w:val="both"/>
              <w:rPr>
                <w:sz w:val="26"/>
                <w:szCs w:val="26"/>
              </w:rPr>
            </w:pPr>
            <w:r w:rsidRPr="00E7064B">
              <w:rPr>
                <w:rStyle w:val="BodytextSpacing0pt"/>
                <w:color w:val="000000"/>
                <w:sz w:val="26"/>
                <w:szCs w:val="26"/>
                <w:lang w:eastAsia="vi-VN"/>
              </w:rPr>
              <w:t>Quan sát, ki em tra trực tiếp quá trình làm kín các vị trí rò rỉ</w:t>
            </w:r>
          </w:p>
        </w:tc>
      </w:tr>
    </w:tbl>
    <w:p w:rsidR="00E9642B" w:rsidRPr="00E7064B" w:rsidRDefault="00E9642B" w:rsidP="00E9642B">
      <w:pPr>
        <w:rPr>
          <w:rFonts w:ascii="Times New Roman" w:hAnsi="Times New Roman" w:cs="Times New Roman"/>
          <w:sz w:val="26"/>
          <w:szCs w:val="26"/>
        </w:rPr>
      </w:pPr>
    </w:p>
    <w:p w:rsidR="008A19F7" w:rsidRDefault="002A7593" w:rsidP="00E9642B">
      <w:pPr>
        <w:pStyle w:val="BodyText"/>
        <w:shd w:val="clear" w:color="auto" w:fill="auto"/>
        <w:spacing w:before="0" w:after="0" w:line="466" w:lineRule="exact"/>
        <w:ind w:left="20" w:right="1880" w:firstLine="1720"/>
        <w:rPr>
          <w:rStyle w:val="BodytextSmallCaps2"/>
          <w:color w:val="000000"/>
          <w:sz w:val="26"/>
          <w:szCs w:val="26"/>
          <w:lang w:eastAsia="vi-VN"/>
        </w:rPr>
      </w:pPr>
      <w:r>
        <w:rPr>
          <w:rStyle w:val="BodytextSmallCaps2"/>
          <w:color w:val="000000"/>
          <w:sz w:val="26"/>
          <w:szCs w:val="26"/>
          <w:lang w:eastAsia="vi-VN"/>
        </w:rPr>
        <w:t>TIÊU CHUẨN THỰC HIỆN CÔNG VIỆC</w:t>
      </w:r>
      <w:r w:rsidR="00E9642B" w:rsidRPr="00E7064B">
        <w:rPr>
          <w:rStyle w:val="BodytextSmallCaps2"/>
          <w:color w:val="000000"/>
          <w:sz w:val="26"/>
          <w:szCs w:val="26"/>
          <w:lang w:eastAsia="vi-VN"/>
        </w:rPr>
        <w:t xml:space="preserve"> </w:t>
      </w:r>
    </w:p>
    <w:p w:rsidR="00E9642B" w:rsidRPr="00E7064B" w:rsidRDefault="00E9642B" w:rsidP="00E9642B">
      <w:pPr>
        <w:pStyle w:val="BodyText"/>
        <w:shd w:val="clear" w:color="auto" w:fill="auto"/>
        <w:spacing w:before="0" w:after="0" w:line="466" w:lineRule="exact"/>
        <w:ind w:left="20" w:right="1880" w:firstLine="1720"/>
        <w:rPr>
          <w:sz w:val="26"/>
          <w:szCs w:val="26"/>
        </w:rPr>
      </w:pPr>
      <w:r w:rsidRPr="00E7064B">
        <w:rPr>
          <w:rStyle w:val="BodytextSmallCaps2"/>
          <w:color w:val="000000"/>
          <w:sz w:val="26"/>
          <w:szCs w:val="26"/>
          <w:lang w:eastAsia="vi-VN"/>
        </w:rPr>
        <w:t>T</w:t>
      </w:r>
      <w:r w:rsidRPr="00E7064B">
        <w:rPr>
          <w:rStyle w:val="BodytextSpacing0pt"/>
          <w:color w:val="000000"/>
          <w:sz w:val="26"/>
          <w:szCs w:val="26"/>
          <w:lang w:eastAsia="vi-VN"/>
        </w:rPr>
        <w:t xml:space="preserve">ên Công việc: BẢO DƯỠNG BUỒNG CHẤT TẢI </w:t>
      </w:r>
      <w:r w:rsidR="008A19F7">
        <w:rPr>
          <w:rStyle w:val="BodytextSpacing0pt"/>
          <w:color w:val="000000"/>
          <w:sz w:val="26"/>
          <w:szCs w:val="26"/>
          <w:lang w:eastAsia="vi-VN"/>
        </w:rPr>
        <w:tab/>
      </w:r>
      <w:r w:rsidR="008A19F7">
        <w:rPr>
          <w:rStyle w:val="BodytextSpacing0pt"/>
          <w:color w:val="000000"/>
          <w:sz w:val="26"/>
          <w:szCs w:val="26"/>
          <w:lang w:eastAsia="vi-VN"/>
        </w:rPr>
        <w:tab/>
      </w:r>
      <w:r w:rsidR="008A19F7">
        <w:rPr>
          <w:rStyle w:val="BodytextSpacing0pt"/>
          <w:color w:val="000000"/>
          <w:sz w:val="26"/>
          <w:szCs w:val="26"/>
          <w:lang w:eastAsia="vi-VN"/>
        </w:rPr>
        <w:tab/>
      </w:r>
      <w:r w:rsidRPr="00E7064B">
        <w:rPr>
          <w:rStyle w:val="BodytextSpacing0pt"/>
          <w:color w:val="000000"/>
          <w:sz w:val="26"/>
          <w:szCs w:val="26"/>
          <w:lang w:eastAsia="vi-VN"/>
        </w:rPr>
        <w:t>Mã số Công việc: D15</w:t>
      </w:r>
    </w:p>
    <w:p w:rsidR="00E9642B" w:rsidRPr="00E7064B" w:rsidRDefault="00E9642B" w:rsidP="00E82D8F">
      <w:pPr>
        <w:pStyle w:val="BodyText"/>
        <w:numPr>
          <w:ilvl w:val="0"/>
          <w:numId w:val="99"/>
        </w:numPr>
        <w:shd w:val="clear" w:color="auto" w:fill="auto"/>
        <w:tabs>
          <w:tab w:val="left" w:pos="217"/>
        </w:tabs>
        <w:spacing w:before="0" w:after="49" w:line="230" w:lineRule="exact"/>
        <w:ind w:left="20" w:firstLine="0"/>
        <w:jc w:val="both"/>
        <w:rPr>
          <w:sz w:val="26"/>
          <w:szCs w:val="26"/>
        </w:rPr>
      </w:pPr>
      <w:r w:rsidRPr="00E7064B">
        <w:rPr>
          <w:rStyle w:val="BodytextSpacing0pt"/>
          <w:color w:val="000000"/>
          <w:sz w:val="26"/>
          <w:szCs w:val="26"/>
          <w:lang w:eastAsia="vi-VN"/>
        </w:rPr>
        <w:t>MÔ TẢ CÔNG VIỆC</w:t>
      </w:r>
    </w:p>
    <w:p w:rsidR="00E9642B" w:rsidRPr="00E7064B" w:rsidRDefault="00E9642B" w:rsidP="00E9642B">
      <w:pPr>
        <w:pStyle w:val="BodyText"/>
        <w:shd w:val="clear" w:color="auto" w:fill="auto"/>
        <w:spacing w:before="0" w:after="0" w:line="394" w:lineRule="exact"/>
        <w:ind w:left="20" w:right="20" w:firstLine="0"/>
        <w:jc w:val="both"/>
        <w:rPr>
          <w:sz w:val="26"/>
          <w:szCs w:val="26"/>
        </w:rPr>
      </w:pPr>
      <w:r w:rsidRPr="00E7064B">
        <w:rPr>
          <w:rStyle w:val="BodytextSpacing0pt"/>
          <w:color w:val="000000"/>
          <w:sz w:val="26"/>
          <w:szCs w:val="26"/>
          <w:lang w:eastAsia="vi-VN"/>
        </w:rPr>
        <w:t>Làm sạch, làm kín, ch ống thấm và chống ấm cho kết cấu bao che của buồng chất tải</w:t>
      </w:r>
    </w:p>
    <w:p w:rsidR="00E9642B" w:rsidRPr="00E7064B" w:rsidRDefault="00E9642B" w:rsidP="00E82D8F">
      <w:pPr>
        <w:pStyle w:val="BodyText"/>
        <w:numPr>
          <w:ilvl w:val="0"/>
          <w:numId w:val="99"/>
        </w:numPr>
        <w:shd w:val="clear" w:color="auto" w:fill="auto"/>
        <w:tabs>
          <w:tab w:val="left" w:pos="313"/>
        </w:tabs>
        <w:spacing w:before="0" w:after="185" w:line="230" w:lineRule="exact"/>
        <w:ind w:left="20" w:firstLine="0"/>
        <w:jc w:val="both"/>
        <w:rPr>
          <w:sz w:val="26"/>
          <w:szCs w:val="26"/>
        </w:rPr>
      </w:pPr>
      <w:r w:rsidRPr="00E7064B">
        <w:rPr>
          <w:rStyle w:val="BodytextSpacing0pt"/>
          <w:color w:val="000000"/>
          <w:sz w:val="26"/>
          <w:szCs w:val="26"/>
          <w:lang w:eastAsia="vi-VN"/>
        </w:rPr>
        <w:t>CÁC TIÊU CHÍ TH ỰC HIỆN</w:t>
      </w:r>
    </w:p>
    <w:p w:rsidR="00E9642B" w:rsidRPr="00E7064B" w:rsidRDefault="00E9642B" w:rsidP="00E82D8F">
      <w:pPr>
        <w:pStyle w:val="BodyText"/>
        <w:numPr>
          <w:ilvl w:val="0"/>
          <w:numId w:val="77"/>
        </w:numPr>
        <w:shd w:val="clear" w:color="auto" w:fill="auto"/>
        <w:tabs>
          <w:tab w:val="left" w:pos="169"/>
        </w:tabs>
        <w:spacing w:before="0" w:after="185" w:line="230" w:lineRule="exact"/>
        <w:ind w:left="20" w:firstLine="0"/>
        <w:jc w:val="both"/>
        <w:rPr>
          <w:sz w:val="26"/>
          <w:szCs w:val="26"/>
        </w:rPr>
      </w:pPr>
      <w:r w:rsidRPr="00E7064B">
        <w:rPr>
          <w:rStyle w:val="BodytextSpacing0pt"/>
          <w:color w:val="000000"/>
          <w:sz w:val="26"/>
          <w:szCs w:val="26"/>
          <w:lang w:eastAsia="vi-VN"/>
        </w:rPr>
        <w:t>Làm sạch kết cấu bao che và các giá đỡ hàng</w:t>
      </w:r>
    </w:p>
    <w:p w:rsidR="00E9642B" w:rsidRPr="00E7064B" w:rsidRDefault="00E9642B" w:rsidP="00E82D8F">
      <w:pPr>
        <w:pStyle w:val="BodyText"/>
        <w:numPr>
          <w:ilvl w:val="0"/>
          <w:numId w:val="77"/>
        </w:numPr>
        <w:shd w:val="clear" w:color="auto" w:fill="auto"/>
        <w:tabs>
          <w:tab w:val="left" w:pos="174"/>
        </w:tabs>
        <w:spacing w:before="0" w:after="49" w:line="230" w:lineRule="exact"/>
        <w:ind w:left="20" w:firstLine="0"/>
        <w:jc w:val="both"/>
        <w:rPr>
          <w:sz w:val="26"/>
          <w:szCs w:val="26"/>
        </w:rPr>
      </w:pPr>
      <w:r w:rsidRPr="00E7064B">
        <w:rPr>
          <w:rStyle w:val="BodytextSpacing0pt"/>
          <w:color w:val="000000"/>
          <w:sz w:val="26"/>
          <w:szCs w:val="26"/>
          <w:lang w:eastAsia="vi-VN"/>
        </w:rPr>
        <w:t>Tháo và rửa sạch máng nước ngưng tụ trong buồng chất tải</w:t>
      </w:r>
    </w:p>
    <w:p w:rsidR="00E9642B" w:rsidRPr="00E7064B" w:rsidRDefault="00E9642B" w:rsidP="00E82D8F">
      <w:pPr>
        <w:pStyle w:val="BodyText"/>
        <w:numPr>
          <w:ilvl w:val="0"/>
          <w:numId w:val="77"/>
        </w:numPr>
        <w:shd w:val="clear" w:color="auto" w:fill="auto"/>
        <w:tabs>
          <w:tab w:val="left" w:pos="188"/>
        </w:tabs>
        <w:spacing w:before="0" w:after="0" w:line="394" w:lineRule="exact"/>
        <w:ind w:left="20" w:right="20" w:firstLine="0"/>
        <w:jc w:val="both"/>
        <w:rPr>
          <w:sz w:val="26"/>
          <w:szCs w:val="26"/>
        </w:rPr>
      </w:pPr>
      <w:r w:rsidRPr="00E7064B">
        <w:rPr>
          <w:rStyle w:val="BodytextSpacing0pt"/>
          <w:color w:val="000000"/>
          <w:sz w:val="26"/>
          <w:szCs w:val="26"/>
          <w:lang w:eastAsia="vi-VN"/>
        </w:rPr>
        <w:t>Chèn kín, ch ống thấm và chống ấm cho kết cấu bao che đảm bảo yêu cầu kỹ thuật</w:t>
      </w:r>
    </w:p>
    <w:p w:rsidR="00E9642B" w:rsidRPr="00E7064B" w:rsidRDefault="00E9642B" w:rsidP="00E82D8F">
      <w:pPr>
        <w:pStyle w:val="BodyText"/>
        <w:numPr>
          <w:ilvl w:val="0"/>
          <w:numId w:val="99"/>
        </w:numPr>
        <w:shd w:val="clear" w:color="auto" w:fill="auto"/>
        <w:tabs>
          <w:tab w:val="left" w:pos="399"/>
        </w:tabs>
        <w:spacing w:before="0" w:after="128" w:line="230"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E9642B" w:rsidRPr="00E7064B" w:rsidRDefault="00E9642B" w:rsidP="00E82D8F">
      <w:pPr>
        <w:pStyle w:val="BodyText"/>
        <w:numPr>
          <w:ilvl w:val="0"/>
          <w:numId w:val="100"/>
        </w:numPr>
        <w:shd w:val="clear" w:color="auto" w:fill="auto"/>
        <w:tabs>
          <w:tab w:val="left" w:pos="265"/>
        </w:tabs>
        <w:spacing w:before="0" w:after="132" w:line="230" w:lineRule="exact"/>
        <w:ind w:left="20" w:firstLine="0"/>
        <w:jc w:val="both"/>
        <w:rPr>
          <w:sz w:val="26"/>
          <w:szCs w:val="26"/>
        </w:rPr>
      </w:pPr>
      <w:r w:rsidRPr="00E7064B">
        <w:rPr>
          <w:rStyle w:val="BodytextSpacing0pt"/>
          <w:color w:val="000000"/>
          <w:sz w:val="26"/>
          <w:szCs w:val="26"/>
          <w:lang w:eastAsia="vi-VN"/>
        </w:rPr>
        <w:t>Kỹ năng</w:t>
      </w:r>
    </w:p>
    <w:p w:rsidR="00E9642B" w:rsidRPr="00E7064B" w:rsidRDefault="00E9642B" w:rsidP="00E82D8F">
      <w:pPr>
        <w:pStyle w:val="BodyText"/>
        <w:numPr>
          <w:ilvl w:val="0"/>
          <w:numId w:val="77"/>
        </w:numPr>
        <w:shd w:val="clear" w:color="auto" w:fill="auto"/>
        <w:tabs>
          <w:tab w:val="left" w:pos="178"/>
        </w:tabs>
        <w:spacing w:before="0" w:after="49" w:line="230" w:lineRule="exact"/>
        <w:ind w:left="20" w:firstLine="0"/>
        <w:jc w:val="both"/>
        <w:rPr>
          <w:sz w:val="26"/>
          <w:szCs w:val="26"/>
        </w:rPr>
      </w:pPr>
      <w:r w:rsidRPr="00E7064B">
        <w:rPr>
          <w:rStyle w:val="BodytextSpacing0pt"/>
          <w:color w:val="000000"/>
          <w:sz w:val="26"/>
          <w:szCs w:val="26"/>
          <w:lang w:eastAsia="vi-VN"/>
        </w:rPr>
        <w:t>Sử dụng thành thạo các dụng cụ cơ khí, bơm bảo dưỡng.</w:t>
      </w:r>
    </w:p>
    <w:p w:rsidR="00E9642B" w:rsidRPr="00E7064B" w:rsidRDefault="003C7D54" w:rsidP="00E82D8F">
      <w:pPr>
        <w:pStyle w:val="BodyText"/>
        <w:numPr>
          <w:ilvl w:val="0"/>
          <w:numId w:val="77"/>
        </w:numPr>
        <w:shd w:val="clear" w:color="auto" w:fill="auto"/>
        <w:tabs>
          <w:tab w:val="left" w:pos="226"/>
        </w:tabs>
        <w:spacing w:before="0" w:after="0" w:line="394" w:lineRule="exact"/>
        <w:ind w:left="20" w:right="20" w:firstLine="0"/>
        <w:jc w:val="both"/>
        <w:rPr>
          <w:sz w:val="26"/>
          <w:szCs w:val="26"/>
        </w:rPr>
      </w:pPr>
      <w:r>
        <w:rPr>
          <w:rStyle w:val="BodytextSpacing0pt"/>
          <w:color w:val="000000"/>
          <w:sz w:val="26"/>
          <w:szCs w:val="26"/>
          <w:lang w:eastAsia="vi-VN"/>
        </w:rPr>
        <w:t>THỰC</w:t>
      </w:r>
      <w:r w:rsidR="00E9642B" w:rsidRPr="00E7064B">
        <w:rPr>
          <w:rStyle w:val="BodytextSpacing0pt"/>
          <w:color w:val="000000"/>
          <w:sz w:val="26"/>
          <w:szCs w:val="26"/>
          <w:lang w:eastAsia="vi-VN"/>
        </w:rPr>
        <w:t xml:space="preserve"> hiện đúng trình tự tháo lắp và làm sạch các thiết bị phụ trợ trong buồng chất tải</w:t>
      </w:r>
    </w:p>
    <w:p w:rsidR="00E9642B" w:rsidRPr="00E7064B" w:rsidRDefault="00E9642B" w:rsidP="00E82D8F">
      <w:pPr>
        <w:pStyle w:val="BodyText"/>
        <w:numPr>
          <w:ilvl w:val="0"/>
          <w:numId w:val="100"/>
        </w:numPr>
        <w:shd w:val="clear" w:color="auto" w:fill="auto"/>
        <w:tabs>
          <w:tab w:val="left" w:pos="279"/>
        </w:tabs>
        <w:spacing w:before="0" w:after="0" w:line="466" w:lineRule="exact"/>
        <w:ind w:left="20" w:firstLine="0"/>
        <w:jc w:val="both"/>
        <w:rPr>
          <w:sz w:val="26"/>
          <w:szCs w:val="26"/>
        </w:rPr>
      </w:pPr>
      <w:r w:rsidRPr="00E7064B">
        <w:rPr>
          <w:rStyle w:val="BodytextSpacing0pt"/>
          <w:color w:val="000000"/>
          <w:sz w:val="26"/>
          <w:szCs w:val="26"/>
          <w:lang w:eastAsia="vi-VN"/>
        </w:rPr>
        <w:t>Kiến thức</w:t>
      </w:r>
    </w:p>
    <w:p w:rsidR="00E9642B" w:rsidRPr="00E7064B" w:rsidRDefault="00E9642B"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sidRPr="00E7064B">
        <w:rPr>
          <w:rStyle w:val="BodytextSpacing0pt"/>
          <w:color w:val="000000"/>
          <w:sz w:val="26"/>
          <w:szCs w:val="26"/>
          <w:lang w:eastAsia="vi-VN"/>
        </w:rPr>
        <w:t>Quy trình và cách tiến hành bảo dưỡng buồng chất tải</w:t>
      </w:r>
    </w:p>
    <w:p w:rsidR="00E9642B" w:rsidRPr="00E7064B" w:rsidRDefault="00E9642B"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Kiến thức về chất tải lạnh, sản phấm được bảo quản lạnh</w:t>
      </w:r>
    </w:p>
    <w:p w:rsidR="00E9642B" w:rsidRPr="00E7064B" w:rsidRDefault="00E9642B" w:rsidP="00E82D8F">
      <w:pPr>
        <w:pStyle w:val="BodyText"/>
        <w:numPr>
          <w:ilvl w:val="0"/>
          <w:numId w:val="99"/>
        </w:numPr>
        <w:shd w:val="clear" w:color="auto" w:fill="auto"/>
        <w:tabs>
          <w:tab w:val="left" w:pos="385"/>
        </w:tabs>
        <w:spacing w:before="0" w:after="185" w:line="230"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E9642B" w:rsidRPr="00E7064B" w:rsidRDefault="00E9642B" w:rsidP="00E82D8F">
      <w:pPr>
        <w:pStyle w:val="BodyText"/>
        <w:numPr>
          <w:ilvl w:val="0"/>
          <w:numId w:val="77"/>
        </w:numPr>
        <w:shd w:val="clear" w:color="auto" w:fill="auto"/>
        <w:tabs>
          <w:tab w:val="left" w:pos="174"/>
        </w:tabs>
        <w:spacing w:before="0" w:after="54" w:line="230" w:lineRule="exact"/>
        <w:ind w:left="20" w:firstLine="0"/>
        <w:jc w:val="both"/>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E9642B" w:rsidRPr="00E7064B" w:rsidRDefault="00E9642B" w:rsidP="00E82D8F">
      <w:pPr>
        <w:pStyle w:val="BodyText"/>
        <w:numPr>
          <w:ilvl w:val="0"/>
          <w:numId w:val="77"/>
        </w:numPr>
        <w:shd w:val="clear" w:color="auto" w:fill="auto"/>
        <w:tabs>
          <w:tab w:val="left" w:pos="193"/>
        </w:tabs>
        <w:spacing w:before="0" w:after="0" w:line="394" w:lineRule="exact"/>
        <w:ind w:left="20" w:right="20" w:firstLine="0"/>
        <w:jc w:val="both"/>
        <w:rPr>
          <w:sz w:val="26"/>
          <w:szCs w:val="26"/>
        </w:rPr>
      </w:pPr>
      <w:r w:rsidRPr="00E7064B">
        <w:rPr>
          <w:rStyle w:val="BodytextSpacing0pt"/>
          <w:color w:val="000000"/>
          <w:sz w:val="26"/>
          <w:szCs w:val="26"/>
          <w:lang w:eastAsia="vi-VN"/>
        </w:rPr>
        <w:t>Các dụng cụ vệ sinh, sửa chữa: giẻ lau, chổi sắt, silicon, ch ất chống thấm, chống ấm.</w:t>
      </w:r>
    </w:p>
    <w:p w:rsidR="004B4EE3" w:rsidRDefault="00E9642B" w:rsidP="00E9642B">
      <w:pPr>
        <w:rPr>
          <w:rStyle w:val="Headerorfooter4Spacing0pt"/>
          <w:color w:val="000000"/>
          <w:sz w:val="26"/>
          <w:szCs w:val="26"/>
          <w:lang w:eastAsia="vi-VN"/>
        </w:rPr>
      </w:pPr>
      <w:r w:rsidRPr="00E7064B">
        <w:rPr>
          <w:rStyle w:val="Headerorfooter4Spacing0pt"/>
          <w:color w:val="000000"/>
          <w:sz w:val="26"/>
          <w:szCs w:val="26"/>
          <w:lang w:eastAsia="vi-VN"/>
        </w:rPr>
        <w:t>V. TIÊU CHÍ VÀ CÁCH TH ỨC ĐÁNH GIÁ KỸ NĂNG</w:t>
      </w:r>
    </w:p>
    <w:p w:rsidR="008A19F7" w:rsidRPr="00E7064B" w:rsidRDefault="008A19F7" w:rsidP="00E9642B">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4678"/>
        <w:gridCol w:w="4678"/>
      </w:tblGrid>
      <w:tr w:rsidR="004B4EE3" w:rsidRPr="00E7064B" w:rsidTr="008A19F7">
        <w:tblPrEx>
          <w:tblCellMar>
            <w:top w:w="0" w:type="dxa"/>
            <w:left w:w="0" w:type="dxa"/>
            <w:bottom w:w="0" w:type="dxa"/>
            <w:right w:w="0" w:type="dxa"/>
          </w:tblCellMar>
        </w:tblPrEx>
        <w:trPr>
          <w:trHeight w:hRule="exact" w:val="322"/>
        </w:trPr>
        <w:tc>
          <w:tcPr>
            <w:tcW w:w="4678" w:type="dxa"/>
            <w:tcBorders>
              <w:top w:val="single" w:sz="4" w:space="0" w:color="auto"/>
              <w:left w:val="single" w:sz="4" w:space="0" w:color="auto"/>
              <w:bottom w:val="nil"/>
              <w:right w:val="nil"/>
            </w:tcBorders>
            <w:shd w:val="clear" w:color="auto" w:fill="FFFFFF"/>
          </w:tcPr>
          <w:p w:rsidR="004B4EE3" w:rsidRPr="00E7064B" w:rsidRDefault="004B4EE3" w:rsidP="004B4EE3">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lastRenderedPageBreak/>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4B4EE3" w:rsidRPr="00E7064B" w:rsidRDefault="004B4EE3" w:rsidP="004B4EE3">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678" w:type="dxa"/>
            <w:tcBorders>
              <w:top w:val="single" w:sz="4" w:space="0" w:color="auto"/>
              <w:left w:val="single" w:sz="4" w:space="0" w:color="auto"/>
              <w:bottom w:val="nil"/>
              <w:right w:val="single" w:sz="4" w:space="0" w:color="auto"/>
            </w:tcBorders>
            <w:shd w:val="clear" w:color="auto" w:fill="FFFFFF"/>
          </w:tcPr>
          <w:p w:rsidR="004B4EE3" w:rsidRPr="00E7064B" w:rsidRDefault="004B4EE3" w:rsidP="004B4EE3">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4B4EE3" w:rsidRPr="00E7064B" w:rsidTr="008A19F7">
        <w:tblPrEx>
          <w:tblCellMar>
            <w:top w:w="0" w:type="dxa"/>
            <w:left w:w="0" w:type="dxa"/>
            <w:bottom w:w="0" w:type="dxa"/>
            <w:right w:w="0" w:type="dxa"/>
          </w:tblCellMar>
        </w:tblPrEx>
        <w:trPr>
          <w:trHeight w:hRule="exact" w:val="946"/>
        </w:trPr>
        <w:tc>
          <w:tcPr>
            <w:tcW w:w="4678" w:type="dxa"/>
            <w:tcBorders>
              <w:top w:val="single" w:sz="4" w:space="0" w:color="auto"/>
              <w:left w:val="single" w:sz="4" w:space="0" w:color="auto"/>
              <w:bottom w:val="nil"/>
              <w:right w:val="nil"/>
            </w:tcBorders>
            <w:shd w:val="clear" w:color="auto" w:fill="FFFFFF"/>
          </w:tcPr>
          <w:p w:rsidR="004B4EE3" w:rsidRPr="00E7064B" w:rsidRDefault="004B4EE3" w:rsidP="004B4EE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sạch sẽ buồng chất tải sạch sẽ, gọn gàng, đúng tr ình tự</w:t>
            </w:r>
          </w:p>
        </w:tc>
        <w:tc>
          <w:tcPr>
            <w:tcW w:w="4678" w:type="dxa"/>
            <w:tcBorders>
              <w:top w:val="single" w:sz="4" w:space="0" w:color="auto"/>
              <w:left w:val="single" w:sz="4" w:space="0" w:color="auto"/>
              <w:bottom w:val="nil"/>
              <w:right w:val="single" w:sz="4" w:space="0" w:color="auto"/>
            </w:tcBorders>
            <w:shd w:val="clear" w:color="auto" w:fill="FFFFFF"/>
          </w:tcPr>
          <w:p w:rsidR="004B4EE3" w:rsidRPr="00E7064B" w:rsidRDefault="004B4EE3" w:rsidP="004B4EE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trong quá trình làm vệ sinh buồng chất tải</w:t>
            </w:r>
          </w:p>
        </w:tc>
      </w:tr>
      <w:tr w:rsidR="004B4EE3" w:rsidRPr="00E7064B" w:rsidTr="008A19F7">
        <w:tblPrEx>
          <w:tblCellMar>
            <w:top w:w="0" w:type="dxa"/>
            <w:left w:w="0" w:type="dxa"/>
            <w:bottom w:w="0" w:type="dxa"/>
            <w:right w:w="0" w:type="dxa"/>
          </w:tblCellMar>
        </w:tblPrEx>
        <w:trPr>
          <w:trHeight w:hRule="exact" w:val="1339"/>
        </w:trPr>
        <w:tc>
          <w:tcPr>
            <w:tcW w:w="4678" w:type="dxa"/>
            <w:tcBorders>
              <w:top w:val="single" w:sz="4" w:space="0" w:color="auto"/>
              <w:left w:val="single" w:sz="4" w:space="0" w:color="auto"/>
              <w:bottom w:val="nil"/>
              <w:right w:val="nil"/>
            </w:tcBorders>
            <w:shd w:val="clear" w:color="auto" w:fill="FFFFFF"/>
          </w:tcPr>
          <w:p w:rsidR="004B4EE3" w:rsidRPr="00E7064B" w:rsidRDefault="004B4EE3" w:rsidP="004B4EE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vị trí bị hở, bị thấm và ấm trên kết cấu bao che</w:t>
            </w:r>
          </w:p>
        </w:tc>
        <w:tc>
          <w:tcPr>
            <w:tcW w:w="4678" w:type="dxa"/>
            <w:tcBorders>
              <w:top w:val="single" w:sz="4" w:space="0" w:color="auto"/>
              <w:left w:val="single" w:sz="4" w:space="0" w:color="auto"/>
              <w:bottom w:val="nil"/>
              <w:right w:val="single" w:sz="4" w:space="0" w:color="auto"/>
            </w:tcBorders>
            <w:shd w:val="clear" w:color="auto" w:fill="FFFFFF"/>
          </w:tcPr>
          <w:p w:rsidR="004B4EE3" w:rsidRPr="00E7064B" w:rsidRDefault="004B4EE3" w:rsidP="004B4EE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các vị trí bị hở, bị thấm và ấm trên kết cấu bao che trong quá trình ki em tra</w:t>
            </w:r>
          </w:p>
        </w:tc>
      </w:tr>
      <w:tr w:rsidR="004B4EE3" w:rsidRPr="00E7064B" w:rsidTr="008A19F7">
        <w:tblPrEx>
          <w:tblCellMar>
            <w:top w:w="0" w:type="dxa"/>
            <w:left w:w="0" w:type="dxa"/>
            <w:bottom w:w="0" w:type="dxa"/>
            <w:right w:w="0" w:type="dxa"/>
          </w:tblCellMar>
        </w:tblPrEx>
        <w:trPr>
          <w:trHeight w:hRule="exact" w:val="1354"/>
        </w:trPr>
        <w:tc>
          <w:tcPr>
            <w:tcW w:w="4678" w:type="dxa"/>
            <w:tcBorders>
              <w:top w:val="single" w:sz="4" w:space="0" w:color="auto"/>
              <w:left w:val="single" w:sz="4" w:space="0" w:color="auto"/>
              <w:bottom w:val="single" w:sz="4" w:space="0" w:color="auto"/>
              <w:right w:val="nil"/>
            </w:tcBorders>
            <w:shd w:val="clear" w:color="auto" w:fill="FFFFFF"/>
          </w:tcPr>
          <w:p w:rsidR="004B4EE3" w:rsidRPr="00E7064B" w:rsidRDefault="004B4EE3" w:rsidP="004B4EE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Làm kín các vị trí bị hở, chống thấm cách ấm đảm bảo yêu cầu kỹ thuật</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4B4EE3" w:rsidRPr="00E7064B" w:rsidRDefault="004B4EE3" w:rsidP="004B4EE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quá trình làm kín các vị trí bị hở, bị thấm và ấm trên kết cấu bao che</w:t>
            </w:r>
          </w:p>
        </w:tc>
      </w:tr>
    </w:tbl>
    <w:p w:rsidR="00861EDE" w:rsidRPr="00E7064B" w:rsidRDefault="00861EDE" w:rsidP="004B4EE3">
      <w:pPr>
        <w:rPr>
          <w:rFonts w:ascii="Times New Roman" w:hAnsi="Times New Roman" w:cs="Times New Roman"/>
          <w:sz w:val="26"/>
          <w:szCs w:val="26"/>
        </w:rPr>
      </w:pPr>
    </w:p>
    <w:p w:rsidR="008A19F7" w:rsidRDefault="002A7593" w:rsidP="00861EDE">
      <w:pPr>
        <w:pStyle w:val="BodyText"/>
        <w:shd w:val="clear" w:color="auto" w:fill="auto"/>
        <w:spacing w:before="0" w:after="0" w:line="466" w:lineRule="exact"/>
        <w:ind w:left="20" w:right="500" w:firstLine="1880"/>
        <w:rPr>
          <w:rStyle w:val="BodytextSmallCaps2"/>
          <w:color w:val="000000"/>
          <w:sz w:val="26"/>
          <w:szCs w:val="26"/>
          <w:lang w:eastAsia="vi-VN"/>
        </w:rPr>
      </w:pPr>
      <w:r>
        <w:rPr>
          <w:rStyle w:val="BodytextSmallCaps2"/>
          <w:color w:val="000000"/>
          <w:sz w:val="26"/>
          <w:szCs w:val="26"/>
          <w:lang w:eastAsia="vi-VN"/>
        </w:rPr>
        <w:t>TIÊU CHUẨN THỰC HIỆN CÔNG VIỆC</w:t>
      </w:r>
      <w:r w:rsidR="00861EDE" w:rsidRPr="00E7064B">
        <w:rPr>
          <w:rStyle w:val="BodytextSmallCaps2"/>
          <w:color w:val="000000"/>
          <w:sz w:val="26"/>
          <w:szCs w:val="26"/>
          <w:lang w:eastAsia="vi-VN"/>
        </w:rPr>
        <w:t xml:space="preserve"> </w:t>
      </w:r>
    </w:p>
    <w:p w:rsidR="008A19F7" w:rsidRDefault="00861EDE" w:rsidP="008A19F7">
      <w:pPr>
        <w:pStyle w:val="BodyText"/>
        <w:shd w:val="clear" w:color="auto" w:fill="auto"/>
        <w:spacing w:before="0" w:after="0" w:line="466" w:lineRule="exact"/>
        <w:ind w:left="20" w:right="-284" w:firstLine="1880"/>
        <w:rPr>
          <w:rStyle w:val="BodytextSpacing0pt"/>
          <w:color w:val="000000"/>
          <w:sz w:val="26"/>
          <w:szCs w:val="26"/>
          <w:lang w:eastAsia="vi-VN"/>
        </w:rPr>
      </w:pPr>
      <w:r w:rsidRPr="00E7064B">
        <w:rPr>
          <w:rStyle w:val="BodytextSmallCaps2"/>
          <w:color w:val="000000"/>
          <w:sz w:val="26"/>
          <w:szCs w:val="26"/>
          <w:lang w:eastAsia="vi-VN"/>
        </w:rPr>
        <w:t>T</w:t>
      </w:r>
      <w:r w:rsidRPr="00E7064B">
        <w:rPr>
          <w:rStyle w:val="BodytextSpacing0pt"/>
          <w:color w:val="000000"/>
          <w:sz w:val="26"/>
          <w:szCs w:val="26"/>
          <w:lang w:eastAsia="vi-VN"/>
        </w:rPr>
        <w:t xml:space="preserve">ên Công việc: BẢO DƯỠNG BỘ XỬ LÝ VÀ CẤP NƯỚC BỔ SUNG </w:t>
      </w:r>
    </w:p>
    <w:p w:rsidR="00861EDE" w:rsidRPr="00E7064B" w:rsidRDefault="00861EDE" w:rsidP="008A19F7">
      <w:pPr>
        <w:pStyle w:val="BodyText"/>
        <w:shd w:val="clear" w:color="auto" w:fill="auto"/>
        <w:spacing w:before="0" w:after="0" w:line="466" w:lineRule="exact"/>
        <w:ind w:left="20" w:right="-1" w:firstLine="1880"/>
        <w:rPr>
          <w:sz w:val="26"/>
          <w:szCs w:val="26"/>
        </w:rPr>
      </w:pPr>
      <w:r w:rsidRPr="00E7064B">
        <w:rPr>
          <w:rStyle w:val="BodytextSpacing0pt"/>
          <w:color w:val="000000"/>
          <w:sz w:val="26"/>
          <w:szCs w:val="26"/>
          <w:lang w:eastAsia="vi-VN"/>
        </w:rPr>
        <w:t>Mã số Công việc: D16</w:t>
      </w:r>
    </w:p>
    <w:p w:rsidR="00861EDE" w:rsidRPr="00E7064B" w:rsidRDefault="00861EDE" w:rsidP="00E82D8F">
      <w:pPr>
        <w:pStyle w:val="BodyText"/>
        <w:numPr>
          <w:ilvl w:val="0"/>
          <w:numId w:val="101"/>
        </w:numPr>
        <w:shd w:val="clear" w:color="auto" w:fill="auto"/>
        <w:tabs>
          <w:tab w:val="left" w:pos="217"/>
        </w:tabs>
        <w:spacing w:before="0" w:after="49" w:line="230" w:lineRule="exact"/>
        <w:ind w:left="20" w:firstLine="0"/>
        <w:rPr>
          <w:sz w:val="26"/>
          <w:szCs w:val="26"/>
        </w:rPr>
      </w:pPr>
      <w:r w:rsidRPr="00E7064B">
        <w:rPr>
          <w:rStyle w:val="BodytextSpacing0pt"/>
          <w:color w:val="000000"/>
          <w:sz w:val="26"/>
          <w:szCs w:val="26"/>
          <w:lang w:eastAsia="vi-VN"/>
        </w:rPr>
        <w:t>MÔ TẢ CÔNG VIỆC</w:t>
      </w:r>
    </w:p>
    <w:p w:rsidR="00861EDE" w:rsidRPr="00E7064B" w:rsidRDefault="00861EDE" w:rsidP="00E82D8F">
      <w:pPr>
        <w:pStyle w:val="BodyText"/>
        <w:numPr>
          <w:ilvl w:val="0"/>
          <w:numId w:val="77"/>
        </w:numPr>
        <w:shd w:val="clear" w:color="auto" w:fill="auto"/>
        <w:tabs>
          <w:tab w:val="left" w:pos="178"/>
        </w:tabs>
        <w:spacing w:before="0" w:after="0" w:line="394" w:lineRule="exact"/>
        <w:ind w:left="20" w:right="300" w:firstLine="0"/>
        <w:rPr>
          <w:sz w:val="26"/>
          <w:szCs w:val="26"/>
        </w:rPr>
      </w:pPr>
      <w:r w:rsidRPr="00E7064B">
        <w:rPr>
          <w:rStyle w:val="BodytextSpacing0pt"/>
          <w:color w:val="000000"/>
          <w:sz w:val="26"/>
          <w:szCs w:val="26"/>
          <w:lang w:eastAsia="vi-VN"/>
        </w:rPr>
        <w:t>Kiếm tra mực muối, hóa chất trong hệ thống, bình trao đổi cation và nạp bổ sung hóa chất, muối</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right="300" w:firstLine="0"/>
        <w:rPr>
          <w:sz w:val="26"/>
          <w:szCs w:val="26"/>
        </w:rPr>
      </w:pPr>
      <w:r w:rsidRPr="00E7064B">
        <w:rPr>
          <w:rStyle w:val="BodytextSpacing0pt"/>
          <w:color w:val="000000"/>
          <w:sz w:val="26"/>
          <w:szCs w:val="26"/>
          <w:lang w:eastAsia="vi-VN"/>
        </w:rPr>
        <w:t>Kiếm tra hoạt động của các cảm biến, bộ điều khiến, bơm hóa chất -Vệ sinh, lắp hoàn trả hệ thống và lấy mẫu nước sau xử lý</w:t>
      </w:r>
    </w:p>
    <w:p w:rsidR="00861EDE" w:rsidRPr="00E7064B" w:rsidRDefault="00861EDE" w:rsidP="00E82D8F">
      <w:pPr>
        <w:pStyle w:val="BodyText"/>
        <w:numPr>
          <w:ilvl w:val="0"/>
          <w:numId w:val="101"/>
        </w:numPr>
        <w:shd w:val="clear" w:color="auto" w:fill="auto"/>
        <w:tabs>
          <w:tab w:val="left" w:pos="313"/>
        </w:tabs>
        <w:spacing w:before="0" w:after="0" w:line="230" w:lineRule="exact"/>
        <w:ind w:left="20" w:firstLine="0"/>
        <w:rPr>
          <w:sz w:val="26"/>
          <w:szCs w:val="26"/>
        </w:rPr>
      </w:pPr>
      <w:r w:rsidRPr="00E7064B">
        <w:rPr>
          <w:rStyle w:val="BodytextSpacing0pt"/>
          <w:color w:val="000000"/>
          <w:sz w:val="26"/>
          <w:szCs w:val="26"/>
          <w:lang w:eastAsia="vi-VN"/>
        </w:rPr>
        <w:t>CÁC TIÊU CHÍ THỰC HIỆN</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Đảm bảo đủ liều lượng, hoàn nguyên Cation</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Kiếm tra được sự hoạt động của các cảm biến, bộ điều khiến, bơm hóa chất</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Mẫu nước sau xử lý đạt yêu cầu</w:t>
      </w:r>
    </w:p>
    <w:p w:rsidR="00861EDE" w:rsidRPr="00E7064B" w:rsidRDefault="00861EDE" w:rsidP="00E82D8F">
      <w:pPr>
        <w:pStyle w:val="BodyText"/>
        <w:numPr>
          <w:ilvl w:val="0"/>
          <w:numId w:val="77"/>
        </w:numPr>
        <w:shd w:val="clear" w:color="auto" w:fill="auto"/>
        <w:tabs>
          <w:tab w:val="left" w:pos="164"/>
        </w:tabs>
        <w:spacing w:before="0" w:after="0" w:line="466" w:lineRule="exact"/>
        <w:ind w:left="20" w:firstLine="0"/>
        <w:rPr>
          <w:sz w:val="26"/>
          <w:szCs w:val="26"/>
        </w:rPr>
      </w:pPr>
      <w:r w:rsidRPr="00E7064B">
        <w:rPr>
          <w:rStyle w:val="BodytextSpacing0pt"/>
          <w:color w:val="000000"/>
          <w:sz w:val="26"/>
          <w:szCs w:val="26"/>
          <w:lang w:eastAsia="vi-VN"/>
        </w:rPr>
        <w:t>Vệ sinh sạch sẽ hệ thống, lắp đặt đúng yêu cầu kỹ thuật</w:t>
      </w:r>
    </w:p>
    <w:p w:rsidR="00861EDE" w:rsidRPr="00E7064B" w:rsidRDefault="00861EDE" w:rsidP="00E82D8F">
      <w:pPr>
        <w:pStyle w:val="BodyText"/>
        <w:numPr>
          <w:ilvl w:val="0"/>
          <w:numId w:val="101"/>
        </w:numPr>
        <w:shd w:val="clear" w:color="auto" w:fill="auto"/>
        <w:tabs>
          <w:tab w:val="left" w:pos="399"/>
        </w:tabs>
        <w:spacing w:before="0" w:after="128"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861EDE" w:rsidRPr="00E7064B" w:rsidRDefault="00861EDE" w:rsidP="00E82D8F">
      <w:pPr>
        <w:pStyle w:val="BodyText"/>
        <w:numPr>
          <w:ilvl w:val="0"/>
          <w:numId w:val="102"/>
        </w:numPr>
        <w:shd w:val="clear" w:color="auto" w:fill="auto"/>
        <w:tabs>
          <w:tab w:val="left" w:pos="265"/>
        </w:tabs>
        <w:spacing w:before="0" w:after="185" w:line="230" w:lineRule="exact"/>
        <w:ind w:left="20" w:firstLine="0"/>
        <w:rPr>
          <w:sz w:val="26"/>
          <w:szCs w:val="26"/>
        </w:rPr>
      </w:pPr>
      <w:r w:rsidRPr="00E7064B">
        <w:rPr>
          <w:rStyle w:val="BodytextSpacing0pt"/>
          <w:color w:val="000000"/>
          <w:sz w:val="26"/>
          <w:szCs w:val="26"/>
          <w:lang w:eastAsia="vi-VN"/>
        </w:rPr>
        <w:t>Kỹ năng</w:t>
      </w:r>
    </w:p>
    <w:p w:rsidR="00861EDE" w:rsidRPr="00E7064B" w:rsidRDefault="00861EDE" w:rsidP="00E82D8F">
      <w:pPr>
        <w:pStyle w:val="BodyText"/>
        <w:numPr>
          <w:ilvl w:val="0"/>
          <w:numId w:val="77"/>
        </w:numPr>
        <w:shd w:val="clear" w:color="auto" w:fill="auto"/>
        <w:tabs>
          <w:tab w:val="left" w:pos="169"/>
        </w:tabs>
        <w:spacing w:before="0" w:after="53" w:line="230" w:lineRule="exact"/>
        <w:ind w:left="20" w:firstLine="0"/>
        <w:rPr>
          <w:sz w:val="26"/>
          <w:szCs w:val="26"/>
        </w:rPr>
      </w:pPr>
      <w:r w:rsidRPr="00E7064B">
        <w:rPr>
          <w:rStyle w:val="BodytextSpacing0pt"/>
          <w:color w:val="000000"/>
          <w:sz w:val="26"/>
          <w:szCs w:val="26"/>
          <w:lang w:eastAsia="vi-VN"/>
        </w:rPr>
        <w:t>Kiếm tra và nạp bổ sung được hóa chất, muối</w:t>
      </w:r>
    </w:p>
    <w:p w:rsidR="00861EDE" w:rsidRPr="00E7064B" w:rsidRDefault="00861EDE" w:rsidP="00E82D8F">
      <w:pPr>
        <w:pStyle w:val="BodyText"/>
        <w:numPr>
          <w:ilvl w:val="0"/>
          <w:numId w:val="77"/>
        </w:numPr>
        <w:shd w:val="clear" w:color="auto" w:fill="auto"/>
        <w:tabs>
          <w:tab w:val="left" w:pos="183"/>
        </w:tabs>
        <w:spacing w:before="0" w:after="0" w:line="389" w:lineRule="exact"/>
        <w:ind w:left="20" w:right="300" w:firstLine="0"/>
        <w:rPr>
          <w:sz w:val="26"/>
          <w:szCs w:val="26"/>
        </w:rPr>
      </w:pPr>
      <w:r w:rsidRPr="00E7064B">
        <w:rPr>
          <w:rStyle w:val="BodytextSpacing0pt"/>
          <w:color w:val="000000"/>
          <w:sz w:val="26"/>
          <w:szCs w:val="26"/>
          <w:lang w:eastAsia="vi-VN"/>
        </w:rPr>
        <w:t>Trình tự tháo, lắp, làm sạch và kiếm tra các thiết bị: cảm biến, bộ điều khiến, bơm hóa chất.</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Kiếm tra và lấy được mẫu nước sau xử lý</w:t>
      </w:r>
    </w:p>
    <w:p w:rsidR="00861EDE" w:rsidRPr="00E7064B" w:rsidRDefault="00861EDE" w:rsidP="00E82D8F">
      <w:pPr>
        <w:pStyle w:val="BodyText"/>
        <w:numPr>
          <w:ilvl w:val="0"/>
          <w:numId w:val="102"/>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Hiếu nguyên lý làm việc của bộ xử lý và cấp nước bổ sung</w:t>
      </w:r>
    </w:p>
    <w:p w:rsidR="00861EDE" w:rsidRPr="00E7064B" w:rsidRDefault="00861EDE" w:rsidP="00E82D8F">
      <w:pPr>
        <w:pStyle w:val="BodyText"/>
        <w:numPr>
          <w:ilvl w:val="0"/>
          <w:numId w:val="77"/>
        </w:numPr>
        <w:shd w:val="clear" w:color="auto" w:fill="auto"/>
        <w:tabs>
          <w:tab w:val="left" w:pos="164"/>
        </w:tabs>
        <w:spacing w:before="0" w:after="0" w:line="394" w:lineRule="exact"/>
        <w:ind w:left="20" w:right="300" w:firstLine="0"/>
        <w:rPr>
          <w:sz w:val="26"/>
          <w:szCs w:val="26"/>
        </w:rPr>
      </w:pPr>
      <w:r w:rsidRPr="00E7064B">
        <w:rPr>
          <w:rStyle w:val="BodytextSpacing0pt"/>
          <w:color w:val="000000"/>
          <w:sz w:val="26"/>
          <w:szCs w:val="26"/>
          <w:lang w:eastAsia="vi-VN"/>
        </w:rPr>
        <w:t>Nắm được quy trình và cách tiến hành bảo dưỡng bộ xử lý và cấp nước bổ sung</w:t>
      </w:r>
    </w:p>
    <w:p w:rsidR="00861EDE" w:rsidRPr="00E7064B" w:rsidRDefault="00861EDE" w:rsidP="00E82D8F">
      <w:pPr>
        <w:pStyle w:val="BodyText"/>
        <w:numPr>
          <w:ilvl w:val="0"/>
          <w:numId w:val="101"/>
        </w:numPr>
        <w:shd w:val="clear" w:color="auto" w:fill="auto"/>
        <w:tabs>
          <w:tab w:val="left" w:pos="385"/>
        </w:tabs>
        <w:spacing w:before="0" w:after="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861EDE" w:rsidRPr="00E7064B" w:rsidRDefault="00861EDE"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Thuyết minh vận hành hệ thống xử lý và cấp nước bổ sung</w:t>
      </w:r>
    </w:p>
    <w:p w:rsidR="00861EDE" w:rsidRPr="00E7064B" w:rsidRDefault="00861EDE"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Hóa chất, bơm hóa chất</w:t>
      </w:r>
    </w:p>
    <w:p w:rsidR="00861EDE" w:rsidRPr="00E7064B" w:rsidRDefault="00861EDE"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Các dụng cụ vệ sinh, bảo dưỡng: giẻ lau, chổi sắt, cờ lê, mỏ lết.</w:t>
      </w:r>
    </w:p>
    <w:p w:rsidR="00D24D82" w:rsidRPr="00E7064B" w:rsidRDefault="00D24D82" w:rsidP="00861EDE">
      <w:pPr>
        <w:rPr>
          <w:rFonts w:ascii="Times New Roman" w:hAnsi="Times New Roman" w:cs="Times New Roman"/>
          <w:sz w:val="26"/>
          <w:szCs w:val="26"/>
        </w:rPr>
      </w:pPr>
      <w:r w:rsidRPr="00E7064B">
        <w:rPr>
          <w:rStyle w:val="Headerorfooter4Spacing0pt"/>
          <w:color w:val="000000"/>
          <w:sz w:val="26"/>
          <w:szCs w:val="26"/>
          <w:lang w:eastAsia="vi-VN"/>
        </w:rPr>
        <w:lastRenderedPageBreak/>
        <w:t>V. TIÊU CHÍ VÀ CÁCH TH ỨC ĐÁNH GIÁ KỸ NĂNG</w:t>
      </w:r>
    </w:p>
    <w:tbl>
      <w:tblPr>
        <w:tblW w:w="0" w:type="auto"/>
        <w:tblInd w:w="5" w:type="dxa"/>
        <w:tblLayout w:type="fixed"/>
        <w:tblCellMar>
          <w:left w:w="0" w:type="dxa"/>
          <w:right w:w="0" w:type="dxa"/>
        </w:tblCellMar>
        <w:tblLook w:val="0000"/>
      </w:tblPr>
      <w:tblGrid>
        <w:gridCol w:w="4820"/>
        <w:gridCol w:w="4536"/>
      </w:tblGrid>
      <w:tr w:rsidR="00D24D82" w:rsidRPr="00E7064B" w:rsidTr="008A19F7">
        <w:tblPrEx>
          <w:tblCellMar>
            <w:top w:w="0" w:type="dxa"/>
            <w:left w:w="0" w:type="dxa"/>
            <w:bottom w:w="0" w:type="dxa"/>
            <w:right w:w="0" w:type="dxa"/>
          </w:tblCellMar>
        </w:tblPrEx>
        <w:trPr>
          <w:trHeight w:hRule="exact" w:val="322"/>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D24D82">
            <w:pPr>
              <w:pStyle w:val="BodyText"/>
              <w:shd w:val="clear" w:color="auto" w:fill="auto"/>
              <w:spacing w:before="0" w:after="0" w:line="80" w:lineRule="exact"/>
              <w:ind w:firstLine="0"/>
              <w:jc w:val="center"/>
              <w:rPr>
                <w:sz w:val="26"/>
                <w:szCs w:val="26"/>
              </w:rPr>
            </w:pPr>
            <w:r w:rsidRPr="00E7064B">
              <w:rPr>
                <w:rStyle w:val="BodytextGeorgia3"/>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3"/>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3"/>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D24D82" w:rsidRPr="00E7064B" w:rsidRDefault="00D24D82" w:rsidP="00D24D82">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D24D82">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D24D82" w:rsidRPr="00E7064B" w:rsidTr="008A19F7">
        <w:tblPrEx>
          <w:tblCellMar>
            <w:top w:w="0" w:type="dxa"/>
            <w:left w:w="0" w:type="dxa"/>
            <w:bottom w:w="0" w:type="dxa"/>
            <w:right w:w="0" w:type="dxa"/>
          </w:tblCellMar>
        </w:tblPrEx>
        <w:trPr>
          <w:trHeight w:hRule="exact" w:val="946"/>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8A19F7">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Đảm bảo đủ lượng muối, hóa chất trong hệ thống, bình trao đổi cation</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và so sánh với yêu cầu của nhà sản xuất</w:t>
            </w:r>
          </w:p>
        </w:tc>
      </w:tr>
      <w:tr w:rsidR="00D24D82" w:rsidRPr="00E7064B" w:rsidTr="008A19F7">
        <w:tblPrEx>
          <w:tblCellMar>
            <w:top w:w="0" w:type="dxa"/>
            <w:left w:w="0" w:type="dxa"/>
            <w:bottom w:w="0" w:type="dxa"/>
            <w:right w:w="0" w:type="dxa"/>
          </w:tblCellMar>
        </w:tblPrEx>
        <w:trPr>
          <w:trHeight w:hRule="exact" w:val="946"/>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Các cảm biến, bộ điều khien, bơm hóa chất hoạt động tốt</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Dùng thiết bị, dụng cụ đe kiem tra các thông số tiêu chuấn</w:t>
            </w:r>
          </w:p>
        </w:tc>
      </w:tr>
      <w:tr w:rsidR="00D24D82" w:rsidRPr="00E7064B" w:rsidTr="008A19F7">
        <w:tblPrEx>
          <w:tblCellMar>
            <w:top w:w="0" w:type="dxa"/>
            <w:left w:w="0" w:type="dxa"/>
            <w:bottom w:w="0" w:type="dxa"/>
            <w:right w:w="0" w:type="dxa"/>
          </w:tblCellMar>
        </w:tblPrEx>
        <w:trPr>
          <w:trHeight w:hRule="exact" w:val="950"/>
        </w:trPr>
        <w:tc>
          <w:tcPr>
            <w:tcW w:w="4820" w:type="dxa"/>
            <w:tcBorders>
              <w:top w:val="single" w:sz="4" w:space="0" w:color="auto"/>
              <w:left w:val="single" w:sz="4" w:space="0" w:color="auto"/>
              <w:bottom w:val="nil"/>
              <w:right w:val="nil"/>
            </w:tcBorders>
            <w:shd w:val="clear" w:color="auto" w:fill="FFFFFF"/>
          </w:tcPr>
          <w:p w:rsidR="00D24D82" w:rsidRPr="00E7064B" w:rsidRDefault="00D24D82" w:rsidP="008A19F7">
            <w:pPr>
              <w:pStyle w:val="BodyText"/>
              <w:shd w:val="clear" w:color="auto" w:fill="auto"/>
              <w:spacing w:before="0" w:after="0" w:line="230" w:lineRule="exact"/>
              <w:ind w:firstLine="0"/>
              <w:rPr>
                <w:sz w:val="26"/>
                <w:szCs w:val="26"/>
              </w:rPr>
            </w:pPr>
            <w:r w:rsidRPr="00E7064B">
              <w:rPr>
                <w:rStyle w:val="BodytextSpacing0pt"/>
                <w:color w:val="000000"/>
                <w:sz w:val="26"/>
                <w:szCs w:val="26"/>
                <w:lang w:eastAsia="vi-VN"/>
              </w:rPr>
              <w:t>- Mẫu nước sau xử lý đạt yêu cầu</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8A19F7">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Kiem tra thông số mẫu nước sau khi xử lý so với các thông số tiêu chuấn</w:t>
            </w:r>
          </w:p>
        </w:tc>
      </w:tr>
      <w:tr w:rsidR="00D24D82" w:rsidRPr="00E7064B" w:rsidTr="008A19F7">
        <w:tblPrEx>
          <w:tblCellMar>
            <w:top w:w="0" w:type="dxa"/>
            <w:left w:w="0" w:type="dxa"/>
            <w:bottom w:w="0" w:type="dxa"/>
            <w:right w:w="0" w:type="dxa"/>
          </w:tblCellMar>
        </w:tblPrEx>
        <w:trPr>
          <w:trHeight w:hRule="exact" w:val="1032"/>
        </w:trPr>
        <w:tc>
          <w:tcPr>
            <w:tcW w:w="4820" w:type="dxa"/>
            <w:tcBorders>
              <w:top w:val="single" w:sz="4" w:space="0" w:color="auto"/>
              <w:left w:val="single" w:sz="4" w:space="0" w:color="auto"/>
              <w:bottom w:val="single" w:sz="4" w:space="0" w:color="auto"/>
              <w:right w:val="nil"/>
            </w:tcBorders>
            <w:shd w:val="clear" w:color="auto" w:fill="FFFFFF"/>
          </w:tcPr>
          <w:p w:rsidR="00D24D82" w:rsidRPr="00E7064B" w:rsidRDefault="00D24D82" w:rsidP="00D24D82">
            <w:pPr>
              <w:pStyle w:val="BodyText"/>
              <w:shd w:val="clear" w:color="auto" w:fill="auto"/>
              <w:spacing w:before="0" w:after="0" w:line="230" w:lineRule="exact"/>
              <w:ind w:firstLine="0"/>
              <w:jc w:val="both"/>
              <w:rPr>
                <w:sz w:val="26"/>
                <w:szCs w:val="26"/>
              </w:rPr>
            </w:pPr>
            <w:r w:rsidRPr="00E7064B">
              <w:rPr>
                <w:rStyle w:val="BodytextSpacing0pt"/>
                <w:color w:val="000000"/>
                <w:sz w:val="26"/>
                <w:szCs w:val="26"/>
                <w:lang w:eastAsia="vi-VN"/>
              </w:rPr>
              <w:t>- Hệ thống được vệ sinh sạch sẽ</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D24D82" w:rsidRPr="00E7064B" w:rsidRDefault="00D24D82" w:rsidP="00D24D82">
            <w:pPr>
              <w:pStyle w:val="BodyText"/>
              <w:shd w:val="clear" w:color="auto" w:fill="auto"/>
              <w:spacing w:before="0" w:after="0" w:line="230" w:lineRule="exact"/>
              <w:ind w:firstLine="0"/>
              <w:jc w:val="both"/>
              <w:rPr>
                <w:sz w:val="26"/>
                <w:szCs w:val="26"/>
              </w:rPr>
            </w:pPr>
            <w:r w:rsidRPr="00E7064B">
              <w:rPr>
                <w:rStyle w:val="BodytextSpacing0pt"/>
                <w:color w:val="000000"/>
                <w:sz w:val="26"/>
                <w:szCs w:val="26"/>
                <w:lang w:eastAsia="vi-VN"/>
              </w:rPr>
              <w:t>- Quan sát trên hệ thống</w:t>
            </w:r>
          </w:p>
        </w:tc>
      </w:tr>
    </w:tbl>
    <w:p w:rsidR="00D24D82" w:rsidRPr="00E7064B" w:rsidRDefault="00D24D82" w:rsidP="00D24D82">
      <w:pPr>
        <w:rPr>
          <w:rFonts w:ascii="Times New Roman" w:hAnsi="Times New Roman" w:cs="Times New Roman"/>
          <w:sz w:val="26"/>
          <w:szCs w:val="26"/>
        </w:rPr>
      </w:pPr>
    </w:p>
    <w:p w:rsidR="00D24D82" w:rsidRPr="00E7064B" w:rsidRDefault="002A7593" w:rsidP="00D24D82">
      <w:pPr>
        <w:pStyle w:val="BodyText"/>
        <w:shd w:val="clear" w:color="auto" w:fill="auto"/>
        <w:spacing w:before="0" w:after="0" w:line="466" w:lineRule="exact"/>
        <w:ind w:left="20" w:right="2020" w:firstLine="1720"/>
        <w:rPr>
          <w:sz w:val="26"/>
          <w:szCs w:val="26"/>
        </w:rPr>
      </w:pPr>
      <w:r>
        <w:rPr>
          <w:rStyle w:val="BodytextSmallCaps2"/>
          <w:color w:val="000000"/>
          <w:sz w:val="26"/>
          <w:szCs w:val="26"/>
          <w:lang w:eastAsia="vi-VN"/>
        </w:rPr>
        <w:t>TIÊU CHUẨN THỰC HIỆN CÔNG VIỆC</w:t>
      </w:r>
      <w:r w:rsidR="00D24D82" w:rsidRPr="00E7064B">
        <w:rPr>
          <w:rStyle w:val="BodytextSmallCaps2"/>
          <w:color w:val="000000"/>
          <w:sz w:val="26"/>
          <w:szCs w:val="26"/>
          <w:lang w:eastAsia="vi-VN"/>
        </w:rPr>
        <w:t xml:space="preserve"> T</w:t>
      </w:r>
      <w:r w:rsidR="00D24D82" w:rsidRPr="00E7064B">
        <w:rPr>
          <w:rStyle w:val="BodytextSpacing0pt"/>
          <w:color w:val="000000"/>
          <w:sz w:val="26"/>
          <w:szCs w:val="26"/>
          <w:lang w:eastAsia="vi-VN"/>
        </w:rPr>
        <w:t>ên Công việc: BẢO DƯỠNG HỆ THỐNG ĐIỆN Mã số Công việc: D17</w:t>
      </w:r>
    </w:p>
    <w:p w:rsidR="00D24D82" w:rsidRPr="00E7064B" w:rsidRDefault="00D24D82" w:rsidP="00E82D8F">
      <w:pPr>
        <w:pStyle w:val="BodyText"/>
        <w:numPr>
          <w:ilvl w:val="0"/>
          <w:numId w:val="103"/>
        </w:numPr>
        <w:shd w:val="clear" w:color="auto" w:fill="auto"/>
        <w:tabs>
          <w:tab w:val="left" w:pos="217"/>
        </w:tabs>
        <w:spacing w:before="0" w:after="0" w:line="437" w:lineRule="exact"/>
        <w:ind w:left="20" w:firstLine="0"/>
        <w:rPr>
          <w:sz w:val="26"/>
          <w:szCs w:val="26"/>
        </w:rPr>
      </w:pPr>
      <w:r w:rsidRPr="00E7064B">
        <w:rPr>
          <w:rStyle w:val="BodytextSpacing0pt"/>
          <w:color w:val="000000"/>
          <w:sz w:val="26"/>
          <w:szCs w:val="26"/>
          <w:lang w:eastAsia="vi-VN"/>
        </w:rPr>
        <w:t>MÔ TẢ CÔNG VIỆC</w:t>
      </w:r>
    </w:p>
    <w:p w:rsidR="00D24D82" w:rsidRPr="00E7064B" w:rsidRDefault="00D24D82" w:rsidP="00D24D82">
      <w:pPr>
        <w:pStyle w:val="BodyText"/>
        <w:shd w:val="clear" w:color="auto" w:fill="auto"/>
        <w:spacing w:before="0" w:after="0" w:line="437" w:lineRule="exact"/>
        <w:ind w:left="20" w:firstLine="0"/>
        <w:rPr>
          <w:sz w:val="26"/>
          <w:szCs w:val="26"/>
        </w:rPr>
      </w:pPr>
      <w:r w:rsidRPr="00E7064B">
        <w:rPr>
          <w:rStyle w:val="BodytextSpacing0pt"/>
          <w:color w:val="000000"/>
          <w:sz w:val="26"/>
          <w:szCs w:val="26"/>
          <w:lang w:eastAsia="vi-VN"/>
        </w:rPr>
        <w:t>Làm sạch và bắt chặt tiếp điếm, cầu đấu, kiếm tra cách điện, vệ sinh tủ điện</w:t>
      </w:r>
    </w:p>
    <w:p w:rsidR="00D24D82" w:rsidRPr="00E7064B" w:rsidRDefault="00D24D82" w:rsidP="00E82D8F">
      <w:pPr>
        <w:pStyle w:val="BodyText"/>
        <w:numPr>
          <w:ilvl w:val="0"/>
          <w:numId w:val="103"/>
        </w:numPr>
        <w:shd w:val="clear" w:color="auto" w:fill="auto"/>
        <w:tabs>
          <w:tab w:val="left" w:pos="313"/>
        </w:tabs>
        <w:spacing w:before="0" w:after="0" w:line="437" w:lineRule="exact"/>
        <w:ind w:left="20" w:firstLine="0"/>
        <w:rPr>
          <w:sz w:val="26"/>
          <w:szCs w:val="26"/>
        </w:rPr>
      </w:pPr>
      <w:r w:rsidRPr="00E7064B">
        <w:rPr>
          <w:rStyle w:val="BodytextSpacing0pt"/>
          <w:color w:val="000000"/>
          <w:sz w:val="26"/>
          <w:szCs w:val="26"/>
          <w:lang w:eastAsia="vi-VN"/>
        </w:rPr>
        <w:t>CÁC TIÊU CHÍ TH ỰC HIỆN</w:t>
      </w:r>
    </w:p>
    <w:p w:rsidR="00D24D82" w:rsidRPr="00E7064B" w:rsidRDefault="00D24D82" w:rsidP="00E82D8F">
      <w:pPr>
        <w:pStyle w:val="BodyText"/>
        <w:numPr>
          <w:ilvl w:val="0"/>
          <w:numId w:val="77"/>
        </w:numPr>
        <w:shd w:val="clear" w:color="auto" w:fill="auto"/>
        <w:tabs>
          <w:tab w:val="left" w:pos="169"/>
        </w:tabs>
        <w:spacing w:before="0" w:after="0" w:line="437" w:lineRule="exact"/>
        <w:ind w:left="20" w:firstLine="0"/>
        <w:rPr>
          <w:sz w:val="26"/>
          <w:szCs w:val="26"/>
        </w:rPr>
      </w:pPr>
      <w:r w:rsidRPr="00E7064B">
        <w:rPr>
          <w:rStyle w:val="BodytextSpacing0pt"/>
          <w:color w:val="000000"/>
          <w:sz w:val="26"/>
          <w:szCs w:val="26"/>
          <w:lang w:eastAsia="vi-VN"/>
        </w:rPr>
        <w:t>Làm sạch tiếp điếm thiết bị đóng ngắt</w:t>
      </w:r>
    </w:p>
    <w:p w:rsidR="00D24D82" w:rsidRPr="00E7064B" w:rsidRDefault="00D24D82" w:rsidP="00E82D8F">
      <w:pPr>
        <w:pStyle w:val="BodyText"/>
        <w:numPr>
          <w:ilvl w:val="0"/>
          <w:numId w:val="77"/>
        </w:numPr>
        <w:shd w:val="clear" w:color="auto" w:fill="auto"/>
        <w:tabs>
          <w:tab w:val="left" w:pos="174"/>
        </w:tabs>
        <w:spacing w:before="0" w:after="0" w:line="389" w:lineRule="exact"/>
        <w:ind w:left="20" w:right="300" w:firstLine="0"/>
        <w:rPr>
          <w:sz w:val="26"/>
          <w:szCs w:val="26"/>
        </w:rPr>
      </w:pPr>
      <w:r w:rsidRPr="00E7064B">
        <w:rPr>
          <w:rStyle w:val="BodytextSpacing0pt"/>
          <w:color w:val="000000"/>
          <w:sz w:val="26"/>
          <w:szCs w:val="26"/>
          <w:lang w:eastAsia="vi-VN"/>
        </w:rPr>
        <w:t>Kiếm tra xiết chặt các mối nối, cầu đấu và đo cách điện dây, thiết bị, tủ điện đảm bảo yêu cầu kỹ thuật</w:t>
      </w:r>
    </w:p>
    <w:p w:rsidR="00D24D82" w:rsidRPr="00E7064B" w:rsidRDefault="00D24D82" w:rsidP="00E82D8F">
      <w:pPr>
        <w:pStyle w:val="BodyText"/>
        <w:numPr>
          <w:ilvl w:val="0"/>
          <w:numId w:val="103"/>
        </w:numPr>
        <w:shd w:val="clear" w:color="auto" w:fill="auto"/>
        <w:tabs>
          <w:tab w:val="left" w:pos="399"/>
        </w:tabs>
        <w:spacing w:before="0" w:after="0"/>
        <w:ind w:left="20" w:firstLine="0"/>
        <w:rPr>
          <w:sz w:val="26"/>
          <w:szCs w:val="26"/>
        </w:rPr>
      </w:pPr>
      <w:r w:rsidRPr="00E7064B">
        <w:rPr>
          <w:rStyle w:val="BodytextSpacing0pt"/>
          <w:color w:val="000000"/>
          <w:sz w:val="26"/>
          <w:szCs w:val="26"/>
          <w:lang w:eastAsia="vi-VN"/>
        </w:rPr>
        <w:t>CÁC KỸ NĂNG VÀ KIẾN THỨC THIẾT YẾU</w:t>
      </w:r>
    </w:p>
    <w:p w:rsidR="00D24D82" w:rsidRPr="00E7064B" w:rsidRDefault="00D24D82" w:rsidP="00E82D8F">
      <w:pPr>
        <w:pStyle w:val="BodyText"/>
        <w:numPr>
          <w:ilvl w:val="0"/>
          <w:numId w:val="104"/>
        </w:numPr>
        <w:shd w:val="clear" w:color="auto" w:fill="auto"/>
        <w:tabs>
          <w:tab w:val="left" w:pos="265"/>
        </w:tabs>
        <w:spacing w:before="0" w:after="0"/>
        <w:ind w:left="20" w:firstLine="0"/>
        <w:rPr>
          <w:sz w:val="26"/>
          <w:szCs w:val="26"/>
        </w:rPr>
      </w:pPr>
      <w:r w:rsidRPr="00E7064B">
        <w:rPr>
          <w:rStyle w:val="BodytextSpacing0pt"/>
          <w:color w:val="000000"/>
          <w:sz w:val="26"/>
          <w:szCs w:val="26"/>
          <w:lang w:eastAsia="vi-VN"/>
        </w:rPr>
        <w:t>Kỹ năng</w:t>
      </w:r>
    </w:p>
    <w:p w:rsidR="00D24D82" w:rsidRPr="00E7064B" w:rsidRDefault="00D24D82" w:rsidP="00E82D8F">
      <w:pPr>
        <w:pStyle w:val="BodyText"/>
        <w:numPr>
          <w:ilvl w:val="0"/>
          <w:numId w:val="77"/>
        </w:numPr>
        <w:shd w:val="clear" w:color="auto" w:fill="auto"/>
        <w:tabs>
          <w:tab w:val="left" w:pos="178"/>
        </w:tabs>
        <w:spacing w:before="0" w:after="0"/>
        <w:ind w:left="20" w:firstLine="0"/>
        <w:rPr>
          <w:sz w:val="26"/>
          <w:szCs w:val="26"/>
        </w:rPr>
      </w:pPr>
      <w:r w:rsidRPr="00E7064B">
        <w:rPr>
          <w:rStyle w:val="BodytextSpacing0pt"/>
          <w:color w:val="000000"/>
          <w:sz w:val="26"/>
          <w:szCs w:val="26"/>
          <w:lang w:eastAsia="vi-VN"/>
        </w:rPr>
        <w:t>Sử dụng thành thạo tuốc nơ vít, kìm, đồng hồ vạn năng.</w:t>
      </w:r>
    </w:p>
    <w:p w:rsidR="00D24D82" w:rsidRPr="00E7064B" w:rsidRDefault="003C7D54" w:rsidP="00E82D8F">
      <w:pPr>
        <w:pStyle w:val="BodyText"/>
        <w:numPr>
          <w:ilvl w:val="0"/>
          <w:numId w:val="77"/>
        </w:numPr>
        <w:shd w:val="clear" w:color="auto" w:fill="auto"/>
        <w:tabs>
          <w:tab w:val="left" w:pos="174"/>
        </w:tabs>
        <w:spacing w:before="0" w:after="0"/>
        <w:ind w:left="20" w:firstLine="0"/>
        <w:rPr>
          <w:sz w:val="26"/>
          <w:szCs w:val="26"/>
        </w:rPr>
      </w:pPr>
      <w:r>
        <w:rPr>
          <w:rStyle w:val="BodytextSpacing0pt"/>
          <w:color w:val="000000"/>
          <w:sz w:val="26"/>
          <w:szCs w:val="26"/>
          <w:lang w:eastAsia="vi-VN"/>
        </w:rPr>
        <w:t>THỰC</w:t>
      </w:r>
      <w:r w:rsidR="00D24D82" w:rsidRPr="00E7064B">
        <w:rPr>
          <w:rStyle w:val="BodytextSpacing0pt"/>
          <w:color w:val="000000"/>
          <w:sz w:val="26"/>
          <w:szCs w:val="26"/>
          <w:lang w:eastAsia="vi-VN"/>
        </w:rPr>
        <w:t xml:space="preserve"> hiện đúng trình tự và thao tác tháo, lắp làm sạch các thiết bị điện</w:t>
      </w:r>
    </w:p>
    <w:p w:rsidR="00D24D82" w:rsidRPr="00E7064B" w:rsidRDefault="00D24D82" w:rsidP="00E82D8F">
      <w:pPr>
        <w:pStyle w:val="BodyText"/>
        <w:numPr>
          <w:ilvl w:val="0"/>
          <w:numId w:val="104"/>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D24D82" w:rsidRPr="00E7064B" w:rsidRDefault="00D24D82"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Quy trình và phương pháp bảo dưỡng hệ thống điện</w:t>
      </w:r>
    </w:p>
    <w:p w:rsidR="00D24D82" w:rsidRPr="00E7064B" w:rsidRDefault="00D24D82"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Kiến thức về đo lường điện, tự động hóa và điều khiến điện hệ thống lạnh</w:t>
      </w:r>
    </w:p>
    <w:p w:rsidR="00D24D82" w:rsidRPr="00E7064B" w:rsidRDefault="00D24D82" w:rsidP="00E82D8F">
      <w:pPr>
        <w:pStyle w:val="BodyText"/>
        <w:numPr>
          <w:ilvl w:val="0"/>
          <w:numId w:val="103"/>
        </w:numPr>
        <w:shd w:val="clear" w:color="auto" w:fill="auto"/>
        <w:tabs>
          <w:tab w:val="left" w:pos="385"/>
        </w:tabs>
        <w:spacing w:before="0" w:after="18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D24D82" w:rsidRPr="00E7064B" w:rsidRDefault="00D24D82" w:rsidP="00E82D8F">
      <w:pPr>
        <w:pStyle w:val="BodyText"/>
        <w:numPr>
          <w:ilvl w:val="0"/>
          <w:numId w:val="77"/>
        </w:numPr>
        <w:shd w:val="clear" w:color="auto" w:fill="auto"/>
        <w:tabs>
          <w:tab w:val="left" w:pos="169"/>
        </w:tabs>
        <w:spacing w:before="0" w:after="31" w:line="230" w:lineRule="exact"/>
        <w:ind w:left="20" w:firstLine="0"/>
        <w:rPr>
          <w:sz w:val="26"/>
          <w:szCs w:val="26"/>
        </w:rPr>
      </w:pPr>
      <w:r w:rsidRPr="00E7064B">
        <w:rPr>
          <w:rStyle w:val="BodytextSpacing0pt"/>
          <w:color w:val="000000"/>
          <w:sz w:val="26"/>
          <w:szCs w:val="26"/>
          <w:lang w:eastAsia="vi-VN"/>
        </w:rPr>
        <w:t>Đồng hồ đo cách điện, đồng hồ đo thông mạch</w:t>
      </w:r>
    </w:p>
    <w:p w:rsidR="00D24D82" w:rsidRPr="00E7064B" w:rsidRDefault="00D24D82" w:rsidP="00E82D8F">
      <w:pPr>
        <w:pStyle w:val="BodyText"/>
        <w:numPr>
          <w:ilvl w:val="0"/>
          <w:numId w:val="77"/>
        </w:numPr>
        <w:shd w:val="clear" w:color="auto" w:fill="auto"/>
        <w:tabs>
          <w:tab w:val="left" w:pos="193"/>
        </w:tabs>
        <w:spacing w:before="0" w:after="0" w:line="422" w:lineRule="exact"/>
        <w:ind w:left="20" w:right="300" w:firstLine="0"/>
        <w:rPr>
          <w:sz w:val="26"/>
          <w:szCs w:val="26"/>
        </w:rPr>
      </w:pPr>
      <w:r w:rsidRPr="00E7064B">
        <w:rPr>
          <w:rStyle w:val="BodytextSpacing0pt"/>
          <w:color w:val="000000"/>
          <w:sz w:val="26"/>
          <w:szCs w:val="26"/>
          <w:lang w:eastAsia="vi-VN"/>
        </w:rPr>
        <w:t>Các dụng cụ cơ khí cờ lê, mỏ lết, ni vô, tuốc nơ vít, bút điện, đồng hồ điện, máy hút bụi</w:t>
      </w:r>
      <w:r w:rsidRPr="00E7064B">
        <w:rPr>
          <w:rStyle w:val="BodytextSpacing0pt"/>
          <w:color w:val="000000"/>
          <w:sz w:val="26"/>
          <w:szCs w:val="26"/>
          <w:vertAlign w:val="superscript"/>
          <w:lang w:eastAsia="vi-VN"/>
        </w:rPr>
        <w:t>ể</w:t>
      </w:r>
      <w:r w:rsidRPr="00E7064B">
        <w:rPr>
          <w:rStyle w:val="BodytextSpacing0pt"/>
          <w:color w:val="000000"/>
          <w:sz w:val="26"/>
          <w:szCs w:val="26"/>
          <w:lang w:eastAsia="vi-VN"/>
        </w:rPr>
        <w:t xml:space="preserve"> • •</w:t>
      </w:r>
    </w:p>
    <w:p w:rsidR="00D24D82" w:rsidRPr="00E7064B" w:rsidRDefault="00D24D82" w:rsidP="00E82D8F">
      <w:pPr>
        <w:pStyle w:val="BodyText"/>
        <w:numPr>
          <w:ilvl w:val="0"/>
          <w:numId w:val="77"/>
        </w:numPr>
        <w:shd w:val="clear" w:color="auto" w:fill="auto"/>
        <w:tabs>
          <w:tab w:val="left" w:pos="174"/>
        </w:tabs>
        <w:spacing w:before="0" w:after="185" w:line="230" w:lineRule="exact"/>
        <w:ind w:left="20" w:firstLine="0"/>
        <w:rPr>
          <w:sz w:val="26"/>
          <w:szCs w:val="26"/>
        </w:rPr>
      </w:pPr>
      <w:r w:rsidRPr="00E7064B">
        <w:rPr>
          <w:rStyle w:val="BodytextSpacing0pt"/>
          <w:color w:val="000000"/>
          <w:sz w:val="26"/>
          <w:szCs w:val="26"/>
          <w:lang w:eastAsia="vi-VN"/>
        </w:rPr>
        <w:t>Catalog của các thiết bị</w:t>
      </w:r>
    </w:p>
    <w:p w:rsidR="00D24D82" w:rsidRPr="00E7064B" w:rsidRDefault="00D24D82" w:rsidP="00E82D8F">
      <w:pPr>
        <w:pStyle w:val="BodyText"/>
        <w:numPr>
          <w:ilvl w:val="0"/>
          <w:numId w:val="77"/>
        </w:numPr>
        <w:shd w:val="clear" w:color="auto" w:fill="auto"/>
        <w:tabs>
          <w:tab w:val="left" w:pos="178"/>
        </w:tabs>
        <w:spacing w:before="0" w:after="0" w:line="230" w:lineRule="exact"/>
        <w:ind w:left="20" w:firstLine="0"/>
        <w:rPr>
          <w:sz w:val="26"/>
          <w:szCs w:val="26"/>
        </w:rPr>
      </w:pPr>
      <w:r w:rsidRPr="00E7064B">
        <w:rPr>
          <w:rStyle w:val="BodytextSpacing0pt"/>
          <w:color w:val="000000"/>
          <w:sz w:val="26"/>
          <w:szCs w:val="26"/>
          <w:lang w:eastAsia="vi-VN"/>
        </w:rPr>
        <w:t>Sơ đồ hệ thống điện</w:t>
      </w:r>
    </w:p>
    <w:p w:rsidR="00D24D82" w:rsidRPr="00E7064B" w:rsidRDefault="00D24D82" w:rsidP="00D24D82">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678"/>
        <w:gridCol w:w="4536"/>
      </w:tblGrid>
      <w:tr w:rsidR="00D24D82" w:rsidRPr="00E7064B" w:rsidTr="002E69F5">
        <w:tblPrEx>
          <w:tblCellMar>
            <w:top w:w="0" w:type="dxa"/>
            <w:left w:w="0" w:type="dxa"/>
            <w:bottom w:w="0" w:type="dxa"/>
            <w:right w:w="0" w:type="dxa"/>
          </w:tblCellMar>
        </w:tblPrEx>
        <w:trPr>
          <w:trHeight w:hRule="exact" w:val="322"/>
        </w:trPr>
        <w:tc>
          <w:tcPr>
            <w:tcW w:w="4678" w:type="dxa"/>
            <w:tcBorders>
              <w:top w:val="single" w:sz="4" w:space="0" w:color="auto"/>
              <w:left w:val="single" w:sz="4" w:space="0" w:color="auto"/>
              <w:bottom w:val="nil"/>
              <w:right w:val="nil"/>
            </w:tcBorders>
            <w:shd w:val="clear" w:color="auto" w:fill="FFFFFF"/>
          </w:tcPr>
          <w:p w:rsidR="00D24D82" w:rsidRPr="00E7064B" w:rsidRDefault="00D24D82" w:rsidP="00D24D82">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lastRenderedPageBreak/>
              <w:t xml:space="preserve">np»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D24D82" w:rsidRPr="00E7064B" w:rsidRDefault="00D24D82" w:rsidP="00D24D82">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D24D82">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D24D82" w:rsidRPr="00E7064B" w:rsidTr="002E69F5">
        <w:tblPrEx>
          <w:tblCellMar>
            <w:top w:w="0" w:type="dxa"/>
            <w:left w:w="0" w:type="dxa"/>
            <w:bottom w:w="0" w:type="dxa"/>
            <w:right w:w="0" w:type="dxa"/>
          </w:tblCellMar>
        </w:tblPrEx>
        <w:trPr>
          <w:trHeight w:hRule="exact" w:val="1733"/>
        </w:trPr>
        <w:tc>
          <w:tcPr>
            <w:tcW w:w="4678" w:type="dxa"/>
            <w:tcBorders>
              <w:top w:val="single" w:sz="4" w:space="0" w:color="auto"/>
              <w:left w:val="single" w:sz="4" w:space="0" w:color="auto"/>
              <w:bottom w:val="nil"/>
              <w:right w:val="nil"/>
            </w:tcBorders>
            <w:shd w:val="clear" w:color="auto" w:fill="FFFFFF"/>
          </w:tcPr>
          <w:p w:rsidR="00D24D82" w:rsidRPr="00E7064B" w:rsidRDefault="00D24D82" w:rsidP="00D24D82">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Các tiếp điem sạch, bóng không bị trầy xước; các mối nối, cầu đấu chắc chắn không chạm chập</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các tiếp điem, các mối nối... trong quá trình làm sạch, xiết chặt các mối nối cầu đấu</w:t>
            </w:r>
          </w:p>
        </w:tc>
      </w:tr>
      <w:tr w:rsidR="00D24D82" w:rsidRPr="00E7064B" w:rsidTr="002E69F5">
        <w:tblPrEx>
          <w:tblCellMar>
            <w:top w:w="0" w:type="dxa"/>
            <w:left w:w="0" w:type="dxa"/>
            <w:bottom w:w="0" w:type="dxa"/>
            <w:right w:w="0" w:type="dxa"/>
          </w:tblCellMar>
        </w:tblPrEx>
        <w:trPr>
          <w:trHeight w:hRule="exact" w:val="946"/>
        </w:trPr>
        <w:tc>
          <w:tcPr>
            <w:tcW w:w="4678" w:type="dxa"/>
            <w:tcBorders>
              <w:top w:val="single" w:sz="4" w:space="0" w:color="auto"/>
              <w:left w:val="single" w:sz="4" w:space="0" w:color="auto"/>
              <w:bottom w:val="nil"/>
              <w:right w:val="nil"/>
            </w:tcBorders>
            <w:shd w:val="clear" w:color="auto" w:fill="FFFFFF"/>
          </w:tcPr>
          <w:p w:rsidR="00D24D82" w:rsidRPr="00E7064B" w:rsidRDefault="00D24D82" w:rsidP="00D24D82">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Kiem tra độ cách điện chính xác, khắc phục được các vị trí rò điện</w:t>
            </w:r>
          </w:p>
        </w:tc>
        <w:tc>
          <w:tcPr>
            <w:tcW w:w="4536" w:type="dxa"/>
            <w:tcBorders>
              <w:top w:val="single" w:sz="4" w:space="0" w:color="auto"/>
              <w:left w:val="single" w:sz="4" w:space="0" w:color="auto"/>
              <w:bottom w:val="nil"/>
              <w:right w:val="single" w:sz="4" w:space="0" w:color="auto"/>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bằng đồng hồ đo cách điện</w:t>
            </w:r>
          </w:p>
        </w:tc>
      </w:tr>
      <w:tr w:rsidR="00D24D82" w:rsidRPr="00E7064B" w:rsidTr="002E69F5">
        <w:tblPrEx>
          <w:tblCellMar>
            <w:top w:w="0" w:type="dxa"/>
            <w:left w:w="0" w:type="dxa"/>
            <w:bottom w:w="0" w:type="dxa"/>
            <w:right w:w="0" w:type="dxa"/>
          </w:tblCellMar>
        </w:tblPrEx>
        <w:trPr>
          <w:trHeight w:hRule="exact" w:val="960"/>
        </w:trPr>
        <w:tc>
          <w:tcPr>
            <w:tcW w:w="4678" w:type="dxa"/>
            <w:tcBorders>
              <w:top w:val="single" w:sz="4" w:space="0" w:color="auto"/>
              <w:left w:val="single" w:sz="4" w:space="0" w:color="auto"/>
              <w:bottom w:val="single" w:sz="4" w:space="0" w:color="auto"/>
              <w:right w:val="nil"/>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Lắp ráp, vệ sinh sạch sẽ, gọn gàng, đúng trình tự</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rsidR="00D24D82" w:rsidRPr="00E7064B" w:rsidRDefault="00D24D82" w:rsidP="00D24D82">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quá trình làm vệ sinh</w:t>
            </w:r>
          </w:p>
        </w:tc>
      </w:tr>
    </w:tbl>
    <w:p w:rsidR="002D18A4" w:rsidRPr="00E7064B" w:rsidRDefault="002D18A4" w:rsidP="00D24D82">
      <w:pPr>
        <w:rPr>
          <w:rFonts w:ascii="Times New Roman" w:hAnsi="Times New Roman" w:cs="Times New Roman"/>
          <w:sz w:val="26"/>
          <w:szCs w:val="26"/>
        </w:rPr>
      </w:pPr>
    </w:p>
    <w:p w:rsidR="002D18A4" w:rsidRPr="00E7064B" w:rsidRDefault="002A7593" w:rsidP="002D18A4">
      <w:pPr>
        <w:pStyle w:val="BodyText"/>
        <w:shd w:val="clear" w:color="auto" w:fill="auto"/>
        <w:spacing w:before="0" w:after="0" w:line="466" w:lineRule="exact"/>
        <w:ind w:left="20" w:right="1700" w:firstLine="1720"/>
        <w:jc w:val="both"/>
        <w:rPr>
          <w:sz w:val="26"/>
          <w:szCs w:val="26"/>
        </w:rPr>
      </w:pPr>
      <w:r>
        <w:rPr>
          <w:rStyle w:val="BodytextSmallCaps2"/>
          <w:color w:val="000000"/>
          <w:sz w:val="26"/>
          <w:szCs w:val="26"/>
          <w:lang w:eastAsia="vi-VN"/>
        </w:rPr>
        <w:t>TIÊU CHUẨN THỰC HIỆN CÔNG VIỆC</w:t>
      </w:r>
      <w:r w:rsidR="002D18A4" w:rsidRPr="00E7064B">
        <w:rPr>
          <w:rStyle w:val="BodytextSmallCaps2"/>
          <w:color w:val="000000"/>
          <w:sz w:val="26"/>
          <w:szCs w:val="26"/>
          <w:lang w:eastAsia="vi-VN"/>
        </w:rPr>
        <w:t xml:space="preserve"> T</w:t>
      </w:r>
      <w:r w:rsidR="002D18A4" w:rsidRPr="00E7064B">
        <w:rPr>
          <w:rStyle w:val="BodytextSpacing0pt"/>
          <w:color w:val="000000"/>
          <w:sz w:val="26"/>
          <w:szCs w:val="26"/>
          <w:lang w:eastAsia="vi-VN"/>
        </w:rPr>
        <w:t>ên Công việc: HOÀN THIỆN CÔNG TÁC BẢO DƯỠNG Mã số Công việc: D18</w:t>
      </w:r>
    </w:p>
    <w:p w:rsidR="002D18A4" w:rsidRPr="00E7064B" w:rsidRDefault="002D18A4" w:rsidP="00E82D8F">
      <w:pPr>
        <w:pStyle w:val="BodyText"/>
        <w:numPr>
          <w:ilvl w:val="0"/>
          <w:numId w:val="105"/>
        </w:numPr>
        <w:shd w:val="clear" w:color="auto" w:fill="auto"/>
        <w:tabs>
          <w:tab w:val="left" w:pos="217"/>
        </w:tabs>
        <w:spacing w:before="0" w:after="45" w:line="230" w:lineRule="exact"/>
        <w:ind w:left="20" w:firstLine="0"/>
        <w:jc w:val="both"/>
        <w:rPr>
          <w:sz w:val="26"/>
          <w:szCs w:val="26"/>
        </w:rPr>
      </w:pPr>
      <w:r w:rsidRPr="00E7064B">
        <w:rPr>
          <w:rStyle w:val="BodytextSpacing0pt"/>
          <w:color w:val="000000"/>
          <w:sz w:val="26"/>
          <w:szCs w:val="26"/>
          <w:lang w:eastAsia="vi-VN"/>
        </w:rPr>
        <w:t>MÔ TẢ CÔNG VIỆC</w:t>
      </w:r>
    </w:p>
    <w:p w:rsidR="002D18A4" w:rsidRPr="00E7064B" w:rsidRDefault="002D18A4" w:rsidP="00E82D8F">
      <w:pPr>
        <w:pStyle w:val="BodyText"/>
        <w:numPr>
          <w:ilvl w:val="0"/>
          <w:numId w:val="77"/>
        </w:numPr>
        <w:shd w:val="clear" w:color="auto" w:fill="auto"/>
        <w:tabs>
          <w:tab w:val="left" w:pos="178"/>
        </w:tabs>
        <w:spacing w:before="0" w:after="0" w:line="398" w:lineRule="exact"/>
        <w:ind w:left="20" w:right="40" w:firstLine="0"/>
        <w:jc w:val="both"/>
        <w:rPr>
          <w:sz w:val="26"/>
          <w:szCs w:val="26"/>
        </w:rPr>
      </w:pPr>
      <w:r w:rsidRPr="00E7064B">
        <w:rPr>
          <w:rStyle w:val="BodytextSpacing0pt"/>
          <w:color w:val="000000"/>
          <w:sz w:val="26"/>
          <w:szCs w:val="26"/>
          <w:lang w:eastAsia="vi-VN"/>
        </w:rPr>
        <w:t>Làm sạch, phục hồi những vị trí bị hư hỏng của hệ thống và kiếm tra nguồn cấp điện, cấp nước và hệ thống bao che</w:t>
      </w:r>
    </w:p>
    <w:p w:rsidR="002D18A4" w:rsidRPr="00E7064B" w:rsidRDefault="002D18A4" w:rsidP="00E82D8F">
      <w:pPr>
        <w:pStyle w:val="BodyText"/>
        <w:numPr>
          <w:ilvl w:val="0"/>
          <w:numId w:val="77"/>
        </w:numPr>
        <w:shd w:val="clear" w:color="auto" w:fill="auto"/>
        <w:tabs>
          <w:tab w:val="left" w:pos="174"/>
        </w:tabs>
        <w:spacing w:before="0" w:after="0" w:line="437" w:lineRule="exact"/>
        <w:ind w:left="20" w:firstLine="0"/>
        <w:jc w:val="both"/>
        <w:rPr>
          <w:sz w:val="26"/>
          <w:szCs w:val="26"/>
        </w:rPr>
      </w:pPr>
      <w:r w:rsidRPr="00E7064B">
        <w:rPr>
          <w:rStyle w:val="BodytextSpacing0pt"/>
          <w:color w:val="000000"/>
          <w:sz w:val="26"/>
          <w:szCs w:val="26"/>
          <w:lang w:eastAsia="vi-VN"/>
        </w:rPr>
        <w:t>Ghi chép đầy đủ tình trạng hệ thống sau quá trình bảo dưỡng</w:t>
      </w:r>
    </w:p>
    <w:p w:rsidR="002D18A4" w:rsidRPr="00E7064B" w:rsidRDefault="002D18A4" w:rsidP="00E82D8F">
      <w:pPr>
        <w:pStyle w:val="BodyText"/>
        <w:numPr>
          <w:ilvl w:val="0"/>
          <w:numId w:val="105"/>
        </w:numPr>
        <w:shd w:val="clear" w:color="auto" w:fill="auto"/>
        <w:tabs>
          <w:tab w:val="left" w:pos="313"/>
        </w:tabs>
        <w:spacing w:before="0" w:after="0" w:line="437" w:lineRule="exact"/>
        <w:ind w:left="20" w:firstLine="0"/>
        <w:jc w:val="both"/>
        <w:rPr>
          <w:sz w:val="26"/>
          <w:szCs w:val="26"/>
        </w:rPr>
      </w:pPr>
      <w:r w:rsidRPr="00E7064B">
        <w:rPr>
          <w:rStyle w:val="BodytextSpacing0pt"/>
          <w:color w:val="000000"/>
          <w:sz w:val="26"/>
          <w:szCs w:val="26"/>
          <w:lang w:eastAsia="vi-VN"/>
        </w:rPr>
        <w:t>CÁC TIÊU CHÍ TH ỰC HIỆN</w:t>
      </w:r>
    </w:p>
    <w:p w:rsidR="002D18A4" w:rsidRPr="00E7064B" w:rsidRDefault="002D18A4" w:rsidP="00E82D8F">
      <w:pPr>
        <w:pStyle w:val="BodyText"/>
        <w:numPr>
          <w:ilvl w:val="0"/>
          <w:numId w:val="77"/>
        </w:numPr>
        <w:shd w:val="clear" w:color="auto" w:fill="auto"/>
        <w:tabs>
          <w:tab w:val="left" w:pos="169"/>
        </w:tabs>
        <w:spacing w:before="0" w:after="0" w:line="437" w:lineRule="exact"/>
        <w:ind w:left="20" w:firstLine="0"/>
        <w:jc w:val="both"/>
        <w:rPr>
          <w:sz w:val="26"/>
          <w:szCs w:val="26"/>
        </w:rPr>
      </w:pPr>
      <w:r w:rsidRPr="00E7064B">
        <w:rPr>
          <w:rStyle w:val="BodytextSpacing0pt"/>
          <w:color w:val="000000"/>
          <w:sz w:val="26"/>
          <w:szCs w:val="26"/>
          <w:lang w:eastAsia="vi-VN"/>
        </w:rPr>
        <w:t>Làm sạch rỉ sét và sơn bảo vệ các chỗ bị hoen rỉ</w:t>
      </w:r>
    </w:p>
    <w:p w:rsidR="002D18A4" w:rsidRPr="00E7064B" w:rsidRDefault="002D18A4" w:rsidP="00E82D8F">
      <w:pPr>
        <w:pStyle w:val="BodyText"/>
        <w:numPr>
          <w:ilvl w:val="0"/>
          <w:numId w:val="77"/>
        </w:numPr>
        <w:shd w:val="clear" w:color="auto" w:fill="auto"/>
        <w:tabs>
          <w:tab w:val="left" w:pos="193"/>
        </w:tabs>
        <w:spacing w:before="0" w:after="0" w:line="394" w:lineRule="exact"/>
        <w:ind w:left="20" w:right="40" w:firstLine="0"/>
        <w:jc w:val="both"/>
        <w:rPr>
          <w:sz w:val="26"/>
          <w:szCs w:val="26"/>
        </w:rPr>
      </w:pPr>
      <w:r w:rsidRPr="00E7064B">
        <w:rPr>
          <w:rStyle w:val="BodytextSpacing0pt"/>
          <w:color w:val="000000"/>
          <w:sz w:val="26"/>
          <w:szCs w:val="26"/>
          <w:lang w:eastAsia="vi-VN"/>
        </w:rPr>
        <w:t>Kiếm tra chính xác điện áp nguồn cấp, áp lực nguồn nước cấp và hệ thống bao che</w:t>
      </w:r>
    </w:p>
    <w:p w:rsidR="002D18A4" w:rsidRPr="00E7064B" w:rsidRDefault="002D18A4" w:rsidP="00E82D8F">
      <w:pPr>
        <w:pStyle w:val="BodyText"/>
        <w:numPr>
          <w:ilvl w:val="0"/>
          <w:numId w:val="77"/>
        </w:numPr>
        <w:shd w:val="clear" w:color="auto" w:fill="auto"/>
        <w:tabs>
          <w:tab w:val="left" w:pos="207"/>
        </w:tabs>
        <w:spacing w:before="0" w:after="0" w:line="389" w:lineRule="exact"/>
        <w:ind w:left="20" w:right="40" w:firstLine="0"/>
        <w:jc w:val="both"/>
        <w:rPr>
          <w:sz w:val="26"/>
          <w:szCs w:val="26"/>
        </w:rPr>
      </w:pPr>
      <w:r w:rsidRPr="00E7064B">
        <w:rPr>
          <w:rStyle w:val="BodytextSpacing0pt"/>
          <w:color w:val="000000"/>
          <w:sz w:val="26"/>
          <w:szCs w:val="26"/>
          <w:lang w:eastAsia="vi-VN"/>
        </w:rPr>
        <w:t>Ghi chép đầy đủ tình trạng thiết bị, hệ thống trước, trong và sau quá trình bảo dưỡng</w:t>
      </w:r>
    </w:p>
    <w:p w:rsidR="002D18A4" w:rsidRPr="00E7064B" w:rsidRDefault="002D18A4" w:rsidP="00E82D8F">
      <w:pPr>
        <w:pStyle w:val="BodyText"/>
        <w:numPr>
          <w:ilvl w:val="0"/>
          <w:numId w:val="105"/>
        </w:numPr>
        <w:shd w:val="clear" w:color="auto" w:fill="auto"/>
        <w:tabs>
          <w:tab w:val="left" w:pos="399"/>
        </w:tabs>
        <w:spacing w:before="0" w:after="128" w:line="230"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2D18A4" w:rsidRPr="00E7064B" w:rsidRDefault="002D18A4" w:rsidP="00E82D8F">
      <w:pPr>
        <w:pStyle w:val="BodyText"/>
        <w:numPr>
          <w:ilvl w:val="0"/>
          <w:numId w:val="106"/>
        </w:numPr>
        <w:shd w:val="clear" w:color="auto" w:fill="auto"/>
        <w:tabs>
          <w:tab w:val="left" w:pos="265"/>
        </w:tabs>
        <w:spacing w:before="0" w:after="180" w:line="230" w:lineRule="exact"/>
        <w:ind w:left="20" w:firstLine="0"/>
        <w:jc w:val="both"/>
        <w:rPr>
          <w:sz w:val="26"/>
          <w:szCs w:val="26"/>
        </w:rPr>
      </w:pPr>
      <w:r w:rsidRPr="00E7064B">
        <w:rPr>
          <w:rStyle w:val="BodytextSpacing0pt"/>
          <w:color w:val="000000"/>
          <w:sz w:val="26"/>
          <w:szCs w:val="26"/>
          <w:lang w:eastAsia="vi-VN"/>
        </w:rPr>
        <w:t>Kỹ năng</w:t>
      </w:r>
    </w:p>
    <w:p w:rsidR="002D18A4" w:rsidRPr="00E7064B" w:rsidRDefault="002D18A4" w:rsidP="00E82D8F">
      <w:pPr>
        <w:pStyle w:val="BodyText"/>
        <w:numPr>
          <w:ilvl w:val="0"/>
          <w:numId w:val="77"/>
        </w:numPr>
        <w:shd w:val="clear" w:color="auto" w:fill="auto"/>
        <w:tabs>
          <w:tab w:val="left" w:pos="178"/>
        </w:tabs>
        <w:spacing w:before="0" w:after="53" w:line="230" w:lineRule="exact"/>
        <w:ind w:left="20" w:firstLine="0"/>
        <w:jc w:val="both"/>
        <w:rPr>
          <w:sz w:val="26"/>
          <w:szCs w:val="26"/>
        </w:rPr>
      </w:pPr>
      <w:r w:rsidRPr="00E7064B">
        <w:rPr>
          <w:rStyle w:val="BodytextSpacing0pt"/>
          <w:color w:val="000000"/>
          <w:sz w:val="26"/>
          <w:szCs w:val="26"/>
          <w:lang w:eastAsia="vi-VN"/>
        </w:rPr>
        <w:t>Sử dụng thành thạo tuốc nơ vít, kìm, đồng hồ vạn năng ...</w:t>
      </w:r>
    </w:p>
    <w:p w:rsidR="002D18A4" w:rsidRPr="00E7064B" w:rsidRDefault="003C7D54" w:rsidP="00E82D8F">
      <w:pPr>
        <w:pStyle w:val="BodyText"/>
        <w:numPr>
          <w:ilvl w:val="0"/>
          <w:numId w:val="77"/>
        </w:numPr>
        <w:shd w:val="clear" w:color="auto" w:fill="auto"/>
        <w:tabs>
          <w:tab w:val="left" w:pos="207"/>
        </w:tabs>
        <w:spacing w:before="0" w:after="0" w:line="389" w:lineRule="exact"/>
        <w:ind w:left="20" w:right="40" w:firstLine="0"/>
        <w:jc w:val="both"/>
        <w:rPr>
          <w:sz w:val="26"/>
          <w:szCs w:val="26"/>
        </w:rPr>
      </w:pPr>
      <w:r>
        <w:rPr>
          <w:rStyle w:val="BodytextSpacing0pt"/>
          <w:color w:val="000000"/>
          <w:sz w:val="26"/>
          <w:szCs w:val="26"/>
          <w:lang w:eastAsia="vi-VN"/>
        </w:rPr>
        <w:t>THỰC</w:t>
      </w:r>
      <w:r w:rsidR="002D18A4" w:rsidRPr="00E7064B">
        <w:rPr>
          <w:rStyle w:val="BodytextSpacing0pt"/>
          <w:color w:val="000000"/>
          <w:sz w:val="26"/>
          <w:szCs w:val="26"/>
          <w:lang w:eastAsia="vi-VN"/>
        </w:rPr>
        <w:t xml:space="preserve"> hiện đúng trình tự, thao tác tháo lắp làm sạch, sơn xi những vị trí hư hỏng gỉ sét</w:t>
      </w:r>
    </w:p>
    <w:p w:rsidR="002D18A4" w:rsidRPr="00E7064B" w:rsidRDefault="002D18A4" w:rsidP="00E82D8F">
      <w:pPr>
        <w:pStyle w:val="BodyText"/>
        <w:numPr>
          <w:ilvl w:val="0"/>
          <w:numId w:val="106"/>
        </w:numPr>
        <w:shd w:val="clear" w:color="auto" w:fill="auto"/>
        <w:tabs>
          <w:tab w:val="left" w:pos="279"/>
        </w:tabs>
        <w:spacing w:before="0" w:after="0" w:line="451" w:lineRule="exact"/>
        <w:ind w:left="20" w:firstLine="0"/>
        <w:jc w:val="both"/>
        <w:rPr>
          <w:sz w:val="26"/>
          <w:szCs w:val="26"/>
        </w:rPr>
      </w:pPr>
      <w:r w:rsidRPr="00E7064B">
        <w:rPr>
          <w:rStyle w:val="BodytextSpacing0pt"/>
          <w:color w:val="000000"/>
          <w:sz w:val="26"/>
          <w:szCs w:val="26"/>
          <w:lang w:eastAsia="vi-VN"/>
        </w:rPr>
        <w:t>Kiến thức</w:t>
      </w:r>
    </w:p>
    <w:p w:rsidR="002D18A4" w:rsidRPr="00E7064B" w:rsidRDefault="002D18A4" w:rsidP="00E82D8F">
      <w:pPr>
        <w:pStyle w:val="BodyText"/>
        <w:numPr>
          <w:ilvl w:val="0"/>
          <w:numId w:val="77"/>
        </w:numPr>
        <w:shd w:val="clear" w:color="auto" w:fill="auto"/>
        <w:tabs>
          <w:tab w:val="left" w:pos="169"/>
        </w:tabs>
        <w:spacing w:before="0" w:after="0" w:line="451" w:lineRule="exact"/>
        <w:ind w:left="20" w:firstLine="0"/>
        <w:jc w:val="both"/>
        <w:rPr>
          <w:sz w:val="26"/>
          <w:szCs w:val="26"/>
        </w:rPr>
      </w:pPr>
      <w:r w:rsidRPr="00E7064B">
        <w:rPr>
          <w:rStyle w:val="BodytextSpacing0pt"/>
          <w:color w:val="000000"/>
          <w:sz w:val="26"/>
          <w:szCs w:val="26"/>
          <w:lang w:eastAsia="vi-VN"/>
        </w:rPr>
        <w:t>Phương pháp vệ sinh công nghiệp, sơn xi.</w:t>
      </w:r>
    </w:p>
    <w:p w:rsidR="002D18A4" w:rsidRPr="00E7064B" w:rsidRDefault="002D18A4" w:rsidP="00E82D8F">
      <w:pPr>
        <w:pStyle w:val="BodyText"/>
        <w:numPr>
          <w:ilvl w:val="0"/>
          <w:numId w:val="77"/>
        </w:numPr>
        <w:shd w:val="clear" w:color="auto" w:fill="auto"/>
        <w:tabs>
          <w:tab w:val="left" w:pos="169"/>
        </w:tabs>
        <w:spacing w:before="0" w:after="0" w:line="451" w:lineRule="exact"/>
        <w:ind w:left="20" w:firstLine="0"/>
        <w:jc w:val="both"/>
        <w:rPr>
          <w:sz w:val="26"/>
          <w:szCs w:val="26"/>
        </w:rPr>
      </w:pPr>
      <w:r w:rsidRPr="00E7064B">
        <w:rPr>
          <w:rStyle w:val="BodytextSpacing0pt"/>
          <w:color w:val="000000"/>
          <w:sz w:val="26"/>
          <w:szCs w:val="26"/>
          <w:lang w:eastAsia="vi-VN"/>
        </w:rPr>
        <w:t>Kiến thức về nguồn điện, điện điều khiến, an toàn điện, an toàn cơ khí</w:t>
      </w:r>
    </w:p>
    <w:p w:rsidR="002D18A4" w:rsidRPr="00E7064B" w:rsidRDefault="002D18A4" w:rsidP="00E82D8F">
      <w:pPr>
        <w:pStyle w:val="BodyText"/>
        <w:numPr>
          <w:ilvl w:val="0"/>
          <w:numId w:val="105"/>
        </w:numPr>
        <w:shd w:val="clear" w:color="auto" w:fill="auto"/>
        <w:tabs>
          <w:tab w:val="left" w:pos="385"/>
        </w:tabs>
        <w:spacing w:before="0" w:after="0" w:line="451"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2D18A4" w:rsidRPr="00E7064B" w:rsidRDefault="002D18A4" w:rsidP="00E82D8F">
      <w:pPr>
        <w:pStyle w:val="BodyText"/>
        <w:numPr>
          <w:ilvl w:val="0"/>
          <w:numId w:val="77"/>
        </w:numPr>
        <w:shd w:val="clear" w:color="auto" w:fill="auto"/>
        <w:tabs>
          <w:tab w:val="left" w:pos="169"/>
        </w:tabs>
        <w:spacing w:before="0" w:after="0" w:line="451" w:lineRule="exact"/>
        <w:ind w:left="20" w:firstLine="0"/>
        <w:jc w:val="both"/>
        <w:rPr>
          <w:sz w:val="26"/>
          <w:szCs w:val="26"/>
        </w:rPr>
      </w:pPr>
      <w:r w:rsidRPr="00E7064B">
        <w:rPr>
          <w:rStyle w:val="BodytextSpacing0pt"/>
          <w:color w:val="000000"/>
          <w:sz w:val="26"/>
          <w:szCs w:val="26"/>
          <w:lang w:eastAsia="vi-VN"/>
        </w:rPr>
        <w:t>Đồng hồ đo cách điện, đồng hồ vạn năng, đồng hồ đo áp lực nước</w:t>
      </w:r>
    </w:p>
    <w:p w:rsidR="002D18A4" w:rsidRPr="00E7064B" w:rsidRDefault="002D18A4" w:rsidP="00E82D8F">
      <w:pPr>
        <w:pStyle w:val="BodyText"/>
        <w:numPr>
          <w:ilvl w:val="0"/>
          <w:numId w:val="77"/>
        </w:numPr>
        <w:shd w:val="clear" w:color="auto" w:fill="auto"/>
        <w:tabs>
          <w:tab w:val="left" w:pos="174"/>
        </w:tabs>
        <w:spacing w:before="0" w:after="185" w:line="230" w:lineRule="exact"/>
        <w:ind w:left="20" w:firstLine="0"/>
        <w:jc w:val="both"/>
        <w:rPr>
          <w:sz w:val="26"/>
          <w:szCs w:val="26"/>
        </w:rPr>
      </w:pPr>
      <w:r w:rsidRPr="00E7064B">
        <w:rPr>
          <w:rStyle w:val="BodytextSpacing0pt"/>
          <w:color w:val="000000"/>
          <w:sz w:val="26"/>
          <w:szCs w:val="26"/>
          <w:lang w:eastAsia="vi-VN"/>
        </w:rPr>
        <w:t>Các dụng cụ cơ khí cờ lê, mỏ lết, ni vô, tuốc nơ vít, bút điện, máy hút bụiể</w:t>
      </w:r>
    </w:p>
    <w:p w:rsidR="002D18A4" w:rsidRPr="00E7064B" w:rsidRDefault="002D18A4" w:rsidP="00E82D8F">
      <w:pPr>
        <w:pStyle w:val="BodyText"/>
        <w:numPr>
          <w:ilvl w:val="0"/>
          <w:numId w:val="77"/>
        </w:numPr>
        <w:shd w:val="clear" w:color="auto" w:fill="auto"/>
        <w:tabs>
          <w:tab w:val="left" w:pos="174"/>
        </w:tabs>
        <w:spacing w:before="0" w:after="185" w:line="230" w:lineRule="exact"/>
        <w:ind w:left="20" w:firstLine="0"/>
        <w:jc w:val="both"/>
        <w:rPr>
          <w:sz w:val="26"/>
          <w:szCs w:val="26"/>
        </w:rPr>
      </w:pPr>
      <w:r w:rsidRPr="00E7064B">
        <w:rPr>
          <w:rStyle w:val="BodytextSpacing0pt"/>
          <w:color w:val="000000"/>
          <w:sz w:val="26"/>
          <w:szCs w:val="26"/>
          <w:lang w:eastAsia="vi-VN"/>
        </w:rPr>
        <w:t>Catalog của các thiết bị</w:t>
      </w:r>
    </w:p>
    <w:p w:rsidR="002D18A4" w:rsidRPr="00E7064B" w:rsidRDefault="002D18A4" w:rsidP="00E82D8F">
      <w:pPr>
        <w:pStyle w:val="BodyText"/>
        <w:numPr>
          <w:ilvl w:val="0"/>
          <w:numId w:val="77"/>
        </w:numPr>
        <w:shd w:val="clear" w:color="auto" w:fill="auto"/>
        <w:tabs>
          <w:tab w:val="left" w:pos="178"/>
        </w:tabs>
        <w:spacing w:before="0" w:after="0" w:line="230" w:lineRule="exact"/>
        <w:ind w:left="20" w:firstLine="0"/>
        <w:jc w:val="both"/>
        <w:rPr>
          <w:sz w:val="26"/>
          <w:szCs w:val="26"/>
        </w:rPr>
      </w:pPr>
      <w:r w:rsidRPr="00E7064B">
        <w:rPr>
          <w:rStyle w:val="BodytextSpacing0pt"/>
          <w:color w:val="000000"/>
          <w:sz w:val="26"/>
          <w:szCs w:val="26"/>
          <w:lang w:eastAsia="vi-VN"/>
        </w:rPr>
        <w:t>Sơ đồ hệ thống điện, hệ thống lạnh</w:t>
      </w:r>
    </w:p>
    <w:p w:rsidR="00795B9A" w:rsidRPr="00E7064B" w:rsidRDefault="00795B9A" w:rsidP="002D18A4">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p w:rsidR="00B34A46" w:rsidRPr="00E7064B" w:rsidRDefault="00B34A46" w:rsidP="00795B9A">
      <w:pPr>
        <w:rPr>
          <w:rFonts w:ascii="Times New Roman" w:hAnsi="Times New Roman" w:cs="Times New Roman"/>
          <w:sz w:val="26"/>
          <w:szCs w:val="26"/>
        </w:rPr>
      </w:pPr>
    </w:p>
    <w:p w:rsidR="00795B9A" w:rsidRPr="00E7064B" w:rsidRDefault="00795B9A" w:rsidP="00795B9A">
      <w:pPr>
        <w:rPr>
          <w:rFonts w:ascii="Times New Roman" w:hAnsi="Times New Roman" w:cs="Times New Roman"/>
          <w:sz w:val="26"/>
          <w:szCs w:val="26"/>
        </w:rPr>
      </w:pPr>
    </w:p>
    <w:p w:rsidR="00795B9A" w:rsidRPr="00E7064B" w:rsidRDefault="00795B9A" w:rsidP="00795B9A">
      <w:pPr>
        <w:rPr>
          <w:rFonts w:ascii="Times New Roman" w:hAnsi="Times New Roman" w:cs="Times New Roman"/>
          <w:sz w:val="26"/>
          <w:szCs w:val="26"/>
        </w:rPr>
      </w:pPr>
    </w:p>
    <w:p w:rsidR="00795B9A" w:rsidRPr="00E7064B" w:rsidRDefault="00795B9A" w:rsidP="00795B9A">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4234"/>
        <w:gridCol w:w="3835"/>
      </w:tblGrid>
      <w:tr w:rsidR="00795B9A" w:rsidRPr="00E7064B" w:rsidTr="00795B9A">
        <w:tblPrEx>
          <w:tblCellMar>
            <w:top w:w="0" w:type="dxa"/>
            <w:left w:w="0" w:type="dxa"/>
            <w:bottom w:w="0" w:type="dxa"/>
            <w:right w:w="0" w:type="dxa"/>
          </w:tblCellMar>
        </w:tblPrEx>
        <w:trPr>
          <w:trHeight w:hRule="exact" w:val="322"/>
        </w:trPr>
        <w:tc>
          <w:tcPr>
            <w:tcW w:w="4234" w:type="dxa"/>
            <w:tcBorders>
              <w:top w:val="single" w:sz="4" w:space="0" w:color="auto"/>
              <w:left w:val="single" w:sz="4" w:space="0" w:color="auto"/>
              <w:bottom w:val="nil"/>
              <w:right w:val="nil"/>
            </w:tcBorders>
            <w:shd w:val="clear" w:color="auto" w:fill="FFFFFF"/>
          </w:tcPr>
          <w:p w:rsidR="00795B9A" w:rsidRPr="00E7064B" w:rsidRDefault="00795B9A" w:rsidP="00795B9A">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np»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795B9A" w:rsidRPr="00E7064B" w:rsidRDefault="00795B9A" w:rsidP="00795B9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3835" w:type="dxa"/>
            <w:tcBorders>
              <w:top w:val="single" w:sz="4" w:space="0" w:color="auto"/>
              <w:left w:val="single" w:sz="4" w:space="0" w:color="auto"/>
              <w:bottom w:val="nil"/>
              <w:right w:val="single" w:sz="4" w:space="0" w:color="auto"/>
            </w:tcBorders>
            <w:shd w:val="clear" w:color="auto" w:fill="FFFFFF"/>
          </w:tcPr>
          <w:p w:rsidR="00795B9A" w:rsidRPr="00E7064B" w:rsidRDefault="00795B9A" w:rsidP="00795B9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795B9A" w:rsidRPr="00E7064B" w:rsidTr="00795B9A">
        <w:tblPrEx>
          <w:tblCellMar>
            <w:top w:w="0" w:type="dxa"/>
            <w:left w:w="0" w:type="dxa"/>
            <w:bottom w:w="0" w:type="dxa"/>
            <w:right w:w="0" w:type="dxa"/>
          </w:tblCellMar>
        </w:tblPrEx>
        <w:trPr>
          <w:trHeight w:hRule="exact" w:val="1339"/>
        </w:trPr>
        <w:tc>
          <w:tcPr>
            <w:tcW w:w="4234" w:type="dxa"/>
            <w:tcBorders>
              <w:top w:val="single" w:sz="4" w:space="0" w:color="auto"/>
              <w:left w:val="single" w:sz="4" w:space="0" w:color="auto"/>
              <w:bottom w:val="nil"/>
              <w:right w:val="nil"/>
            </w:tcBorders>
            <w:shd w:val="clear" w:color="auto" w:fill="FFFFFF"/>
          </w:tcPr>
          <w:p w:rsidR="00795B9A" w:rsidRPr="00E7064B" w:rsidRDefault="00795B9A" w:rsidP="00795B9A">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Làm sạch, sơn xi lại vị trí hoen rỉ đảm bảo yêu cầu kỹ thuật</w:t>
            </w:r>
          </w:p>
        </w:tc>
        <w:tc>
          <w:tcPr>
            <w:tcW w:w="3835" w:type="dxa"/>
            <w:tcBorders>
              <w:top w:val="single" w:sz="4" w:space="0" w:color="auto"/>
              <w:left w:val="single" w:sz="4" w:space="0" w:color="auto"/>
              <w:bottom w:val="nil"/>
              <w:right w:val="single" w:sz="4" w:space="0" w:color="auto"/>
            </w:tcBorders>
            <w:shd w:val="clear" w:color="auto" w:fill="FFFFFF"/>
          </w:tcPr>
          <w:p w:rsidR="00795B9A" w:rsidRPr="00E7064B" w:rsidRDefault="00795B9A" w:rsidP="00795B9A">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Quan sát, ki en tra trực tiếp tại các vị trí hoen rỉ trong quá trình làm sạch và sơn xi lại</w:t>
            </w:r>
          </w:p>
        </w:tc>
      </w:tr>
      <w:tr w:rsidR="00795B9A" w:rsidRPr="00E7064B" w:rsidTr="00795B9A">
        <w:tblPrEx>
          <w:tblCellMar>
            <w:top w:w="0" w:type="dxa"/>
            <w:left w:w="0" w:type="dxa"/>
            <w:bottom w:w="0" w:type="dxa"/>
            <w:right w:w="0" w:type="dxa"/>
          </w:tblCellMar>
        </w:tblPrEx>
        <w:trPr>
          <w:trHeight w:hRule="exact" w:val="1349"/>
        </w:trPr>
        <w:tc>
          <w:tcPr>
            <w:tcW w:w="4234" w:type="dxa"/>
            <w:tcBorders>
              <w:top w:val="single" w:sz="4" w:space="0" w:color="auto"/>
              <w:left w:val="single" w:sz="4" w:space="0" w:color="auto"/>
              <w:bottom w:val="single" w:sz="4" w:space="0" w:color="auto"/>
              <w:right w:val="nil"/>
            </w:tcBorders>
            <w:shd w:val="clear" w:color="auto" w:fill="FFFFFF"/>
          </w:tcPr>
          <w:p w:rsidR="00795B9A" w:rsidRPr="00E7064B" w:rsidRDefault="00795B9A" w:rsidP="00795B9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Ki em tra chính xác điện áp, đủ pha, thứ tự pha, áp lực nước cấp, hệ thống bao che bảo hộ</w:t>
            </w:r>
          </w:p>
        </w:tc>
        <w:tc>
          <w:tcPr>
            <w:tcW w:w="3835" w:type="dxa"/>
            <w:tcBorders>
              <w:top w:val="single" w:sz="4" w:space="0" w:color="auto"/>
              <w:left w:val="single" w:sz="4" w:space="0" w:color="auto"/>
              <w:bottom w:val="single" w:sz="4" w:space="0" w:color="auto"/>
              <w:right w:val="single" w:sz="4" w:space="0" w:color="auto"/>
            </w:tcBorders>
            <w:shd w:val="clear" w:color="auto" w:fill="FFFFFF"/>
          </w:tcPr>
          <w:p w:rsidR="00795B9A" w:rsidRPr="00E7064B" w:rsidRDefault="00795B9A" w:rsidP="00795B9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bằng đồng hồ đo điện áp, đồng hồ đo áp lực nước</w:t>
            </w:r>
          </w:p>
        </w:tc>
      </w:tr>
    </w:tbl>
    <w:p w:rsidR="00795B9A" w:rsidRPr="00E7064B" w:rsidRDefault="00795B9A" w:rsidP="00795B9A">
      <w:pPr>
        <w:rPr>
          <w:rFonts w:ascii="Times New Roman" w:hAnsi="Times New Roman" w:cs="Times New Roman"/>
          <w:sz w:val="26"/>
          <w:szCs w:val="26"/>
        </w:rPr>
      </w:pPr>
    </w:p>
    <w:p w:rsidR="00795B9A" w:rsidRPr="00E7064B" w:rsidRDefault="002A7593" w:rsidP="00795B9A">
      <w:pPr>
        <w:pStyle w:val="BodyText"/>
        <w:shd w:val="clear" w:color="auto" w:fill="auto"/>
        <w:spacing w:before="0" w:after="0" w:line="466" w:lineRule="exact"/>
        <w:ind w:right="300" w:firstLine="1700"/>
        <w:rPr>
          <w:sz w:val="26"/>
          <w:szCs w:val="26"/>
        </w:rPr>
      </w:pPr>
      <w:r>
        <w:rPr>
          <w:rStyle w:val="BodytextSmallCaps2"/>
          <w:color w:val="000000"/>
          <w:sz w:val="26"/>
          <w:szCs w:val="26"/>
          <w:lang w:eastAsia="vi-VN"/>
        </w:rPr>
        <w:t>TIÊU CHUẨN THỰC HIỆN CÔNG VIỆC</w:t>
      </w:r>
      <w:r w:rsidR="00795B9A" w:rsidRPr="00E7064B">
        <w:rPr>
          <w:rStyle w:val="BodytextSmallCaps2"/>
          <w:color w:val="000000"/>
          <w:sz w:val="26"/>
          <w:szCs w:val="26"/>
          <w:lang w:eastAsia="vi-VN"/>
        </w:rPr>
        <w:t xml:space="preserve"> T</w:t>
      </w:r>
      <w:r w:rsidR="00795B9A" w:rsidRPr="00E7064B">
        <w:rPr>
          <w:rStyle w:val="BodytextSpacing0pt"/>
          <w:color w:val="000000"/>
          <w:sz w:val="26"/>
          <w:szCs w:val="26"/>
          <w:lang w:eastAsia="vi-VN"/>
        </w:rPr>
        <w:t>ên Công việc: VẬN HÀNH THỬ NGHIỆM, HIỆU CHỈNH THÔNG SỐ Mã số Công việc: D19</w:t>
      </w:r>
    </w:p>
    <w:p w:rsidR="00795B9A" w:rsidRPr="00E7064B" w:rsidRDefault="00795B9A" w:rsidP="00E82D8F">
      <w:pPr>
        <w:pStyle w:val="BodyText"/>
        <w:numPr>
          <w:ilvl w:val="0"/>
          <w:numId w:val="107"/>
        </w:numPr>
        <w:shd w:val="clear" w:color="auto" w:fill="auto"/>
        <w:tabs>
          <w:tab w:val="left" w:pos="197"/>
        </w:tabs>
        <w:spacing w:before="0" w:after="180" w:line="230" w:lineRule="exact"/>
        <w:ind w:firstLine="0"/>
        <w:rPr>
          <w:sz w:val="26"/>
          <w:szCs w:val="26"/>
        </w:rPr>
      </w:pPr>
      <w:r w:rsidRPr="00E7064B">
        <w:rPr>
          <w:rStyle w:val="BodytextSpacing0pt"/>
          <w:color w:val="000000"/>
          <w:sz w:val="26"/>
          <w:szCs w:val="26"/>
          <w:lang w:eastAsia="vi-VN"/>
        </w:rPr>
        <w:t>MÔ TẢ CÔNG VIỆC</w:t>
      </w:r>
    </w:p>
    <w:p w:rsidR="00795B9A" w:rsidRPr="00E7064B" w:rsidRDefault="00795B9A" w:rsidP="00795B9A">
      <w:pPr>
        <w:pStyle w:val="BodyText"/>
        <w:shd w:val="clear" w:color="auto" w:fill="auto"/>
        <w:spacing w:before="0" w:after="16" w:line="230" w:lineRule="exact"/>
        <w:ind w:firstLine="0"/>
        <w:rPr>
          <w:sz w:val="26"/>
          <w:szCs w:val="26"/>
        </w:rPr>
      </w:pPr>
      <w:r w:rsidRPr="00E7064B">
        <w:rPr>
          <w:rStyle w:val="BodytextSpacing0pt"/>
          <w:color w:val="000000"/>
          <w:sz w:val="26"/>
          <w:szCs w:val="26"/>
          <w:lang w:eastAsia="vi-VN"/>
        </w:rPr>
        <w:t>-Vận hành hệ thống ở các chế độ vận hành khác nhau</w:t>
      </w:r>
    </w:p>
    <w:p w:rsidR="00795B9A" w:rsidRPr="00E7064B" w:rsidRDefault="00795B9A" w:rsidP="00E82D8F">
      <w:pPr>
        <w:pStyle w:val="BodyText"/>
        <w:numPr>
          <w:ilvl w:val="0"/>
          <w:numId w:val="77"/>
        </w:numPr>
        <w:shd w:val="clear" w:color="auto" w:fill="auto"/>
        <w:tabs>
          <w:tab w:val="left" w:pos="149"/>
        </w:tabs>
        <w:spacing w:before="0" w:after="0" w:line="442" w:lineRule="exact"/>
        <w:ind w:firstLine="0"/>
        <w:rPr>
          <w:sz w:val="26"/>
          <w:szCs w:val="26"/>
        </w:rPr>
      </w:pPr>
      <w:r w:rsidRPr="00E7064B">
        <w:rPr>
          <w:rStyle w:val="BodytextSpacing0pt"/>
          <w:color w:val="000000"/>
          <w:sz w:val="26"/>
          <w:szCs w:val="26"/>
          <w:lang w:eastAsia="vi-VN"/>
        </w:rPr>
        <w:t>Đo kiếm tra và hiệu chỉnh các thông số theo yêu cầu kỹ thuật</w:t>
      </w:r>
    </w:p>
    <w:p w:rsidR="00795B9A" w:rsidRPr="00E7064B" w:rsidRDefault="00795B9A" w:rsidP="00E82D8F">
      <w:pPr>
        <w:pStyle w:val="BodyText"/>
        <w:numPr>
          <w:ilvl w:val="0"/>
          <w:numId w:val="107"/>
        </w:numPr>
        <w:shd w:val="clear" w:color="auto" w:fill="auto"/>
        <w:tabs>
          <w:tab w:val="left" w:pos="293"/>
        </w:tabs>
        <w:spacing w:before="0" w:after="0" w:line="442" w:lineRule="exact"/>
        <w:ind w:firstLine="0"/>
        <w:rPr>
          <w:sz w:val="26"/>
          <w:szCs w:val="26"/>
        </w:rPr>
      </w:pPr>
      <w:r w:rsidRPr="00E7064B">
        <w:rPr>
          <w:rStyle w:val="BodytextSpacing0pt"/>
          <w:color w:val="000000"/>
          <w:sz w:val="26"/>
          <w:szCs w:val="26"/>
          <w:lang w:eastAsia="vi-VN"/>
        </w:rPr>
        <w:t>CÁC TIÊU CHÍ TH ỰC HIỆN</w:t>
      </w:r>
    </w:p>
    <w:p w:rsidR="00795B9A" w:rsidRPr="00E7064B" w:rsidRDefault="00795B9A" w:rsidP="00E82D8F">
      <w:pPr>
        <w:pStyle w:val="BodyText"/>
        <w:numPr>
          <w:ilvl w:val="0"/>
          <w:numId w:val="77"/>
        </w:numPr>
        <w:shd w:val="clear" w:color="auto" w:fill="auto"/>
        <w:tabs>
          <w:tab w:val="left" w:pos="149"/>
        </w:tabs>
        <w:spacing w:before="0" w:after="0" w:line="442" w:lineRule="exact"/>
        <w:ind w:firstLine="0"/>
        <w:rPr>
          <w:sz w:val="26"/>
          <w:szCs w:val="26"/>
        </w:rPr>
      </w:pPr>
      <w:r w:rsidRPr="00E7064B">
        <w:rPr>
          <w:rStyle w:val="BodytextSpacing0pt"/>
          <w:color w:val="000000"/>
          <w:sz w:val="26"/>
          <w:szCs w:val="26"/>
          <w:lang w:eastAsia="vi-VN"/>
        </w:rPr>
        <w:t>Đo đạc, đọc và ghi chép được đầy đủ các thông số vận hành</w:t>
      </w:r>
    </w:p>
    <w:p w:rsidR="00795B9A" w:rsidRPr="00E7064B" w:rsidRDefault="00795B9A" w:rsidP="00E82D8F">
      <w:pPr>
        <w:pStyle w:val="BodyText"/>
        <w:numPr>
          <w:ilvl w:val="0"/>
          <w:numId w:val="77"/>
        </w:numPr>
        <w:shd w:val="clear" w:color="auto" w:fill="auto"/>
        <w:tabs>
          <w:tab w:val="left" w:pos="144"/>
        </w:tabs>
        <w:spacing w:before="0" w:after="0" w:line="442" w:lineRule="exact"/>
        <w:ind w:firstLine="0"/>
        <w:rPr>
          <w:sz w:val="26"/>
          <w:szCs w:val="26"/>
        </w:rPr>
      </w:pPr>
      <w:r w:rsidRPr="00E7064B">
        <w:rPr>
          <w:rStyle w:val="BodytextSpacing0pt"/>
          <w:color w:val="000000"/>
          <w:sz w:val="26"/>
          <w:szCs w:val="26"/>
          <w:lang w:eastAsia="vi-VN"/>
        </w:rPr>
        <w:t>Xác lập chế độ hoạt động bình thường và ổn định cho thiết bị, hệ thống</w:t>
      </w:r>
    </w:p>
    <w:p w:rsidR="00795B9A" w:rsidRPr="00E7064B" w:rsidRDefault="00795B9A" w:rsidP="00E82D8F">
      <w:pPr>
        <w:pStyle w:val="BodyText"/>
        <w:numPr>
          <w:ilvl w:val="0"/>
          <w:numId w:val="107"/>
        </w:numPr>
        <w:shd w:val="clear" w:color="auto" w:fill="auto"/>
        <w:tabs>
          <w:tab w:val="left" w:pos="384"/>
        </w:tabs>
        <w:spacing w:before="0" w:after="0" w:line="442" w:lineRule="exact"/>
        <w:ind w:firstLine="0"/>
        <w:rPr>
          <w:sz w:val="26"/>
          <w:szCs w:val="26"/>
        </w:rPr>
      </w:pPr>
      <w:r w:rsidRPr="00E7064B">
        <w:rPr>
          <w:rStyle w:val="BodytextSpacing0pt"/>
          <w:color w:val="000000"/>
          <w:sz w:val="26"/>
          <w:szCs w:val="26"/>
          <w:lang w:eastAsia="vi-VN"/>
        </w:rPr>
        <w:t>CÁC KỸ NĂNG VÀ KIẾN THỨC THIẾT YẾU</w:t>
      </w:r>
    </w:p>
    <w:p w:rsidR="00795B9A" w:rsidRPr="00E7064B" w:rsidRDefault="00795B9A" w:rsidP="00E82D8F">
      <w:pPr>
        <w:pStyle w:val="BodyText"/>
        <w:numPr>
          <w:ilvl w:val="0"/>
          <w:numId w:val="108"/>
        </w:numPr>
        <w:shd w:val="clear" w:color="auto" w:fill="auto"/>
        <w:tabs>
          <w:tab w:val="left" w:pos="245"/>
        </w:tabs>
        <w:spacing w:before="0" w:after="0" w:line="442" w:lineRule="exact"/>
        <w:ind w:firstLine="0"/>
        <w:rPr>
          <w:sz w:val="26"/>
          <w:szCs w:val="26"/>
        </w:rPr>
      </w:pPr>
      <w:r w:rsidRPr="00E7064B">
        <w:rPr>
          <w:rStyle w:val="BodytextSpacing0pt"/>
          <w:color w:val="000000"/>
          <w:sz w:val="26"/>
          <w:szCs w:val="26"/>
          <w:lang w:eastAsia="vi-VN"/>
        </w:rPr>
        <w:t>Kỹ năng</w:t>
      </w:r>
    </w:p>
    <w:p w:rsidR="00795B9A" w:rsidRPr="00E7064B" w:rsidRDefault="00795B9A" w:rsidP="00E82D8F">
      <w:pPr>
        <w:pStyle w:val="BodyText"/>
        <w:numPr>
          <w:ilvl w:val="0"/>
          <w:numId w:val="77"/>
        </w:numPr>
        <w:shd w:val="clear" w:color="auto" w:fill="auto"/>
        <w:tabs>
          <w:tab w:val="left" w:pos="158"/>
        </w:tabs>
        <w:spacing w:before="0" w:after="0" w:line="466" w:lineRule="exact"/>
        <w:ind w:firstLine="0"/>
        <w:rPr>
          <w:sz w:val="26"/>
          <w:szCs w:val="26"/>
        </w:rPr>
      </w:pPr>
      <w:r w:rsidRPr="00E7064B">
        <w:rPr>
          <w:rStyle w:val="BodytextSpacing0pt"/>
          <w:color w:val="000000"/>
          <w:sz w:val="26"/>
          <w:szCs w:val="26"/>
          <w:lang w:eastAsia="vi-VN"/>
        </w:rPr>
        <w:t>Sử dụng thành thạo đồng hồ vạn năng, thiết bị đo áp suất.</w:t>
      </w:r>
    </w:p>
    <w:p w:rsidR="00795B9A" w:rsidRPr="00E7064B" w:rsidRDefault="003C7D54" w:rsidP="00E82D8F">
      <w:pPr>
        <w:pStyle w:val="BodyText"/>
        <w:numPr>
          <w:ilvl w:val="0"/>
          <w:numId w:val="77"/>
        </w:numPr>
        <w:shd w:val="clear" w:color="auto" w:fill="auto"/>
        <w:tabs>
          <w:tab w:val="left" w:pos="154"/>
        </w:tabs>
        <w:spacing w:before="0" w:after="0" w:line="466" w:lineRule="exact"/>
        <w:ind w:firstLine="0"/>
        <w:rPr>
          <w:sz w:val="26"/>
          <w:szCs w:val="26"/>
        </w:rPr>
      </w:pPr>
      <w:r>
        <w:rPr>
          <w:rStyle w:val="BodytextSpacing0pt"/>
          <w:color w:val="000000"/>
          <w:sz w:val="26"/>
          <w:szCs w:val="26"/>
          <w:lang w:eastAsia="vi-VN"/>
        </w:rPr>
        <w:t>THỰC</w:t>
      </w:r>
      <w:r w:rsidR="00795B9A" w:rsidRPr="00E7064B">
        <w:rPr>
          <w:rStyle w:val="BodytextSpacing0pt"/>
          <w:color w:val="000000"/>
          <w:sz w:val="26"/>
          <w:szCs w:val="26"/>
          <w:lang w:eastAsia="vi-VN"/>
        </w:rPr>
        <w:t xml:space="preserve"> hiện đúng trình tự vận hành hệ thống lạnh</w:t>
      </w:r>
    </w:p>
    <w:p w:rsidR="00795B9A" w:rsidRPr="00E7064B" w:rsidRDefault="00795B9A" w:rsidP="00E82D8F">
      <w:pPr>
        <w:pStyle w:val="BodyText"/>
        <w:numPr>
          <w:ilvl w:val="0"/>
          <w:numId w:val="108"/>
        </w:numPr>
        <w:shd w:val="clear" w:color="auto" w:fill="auto"/>
        <w:tabs>
          <w:tab w:val="left" w:pos="259"/>
        </w:tabs>
        <w:spacing w:before="0" w:after="0" w:line="466" w:lineRule="exact"/>
        <w:ind w:firstLine="0"/>
        <w:rPr>
          <w:sz w:val="26"/>
          <w:szCs w:val="26"/>
        </w:rPr>
      </w:pPr>
      <w:r w:rsidRPr="00E7064B">
        <w:rPr>
          <w:rStyle w:val="BodytextSpacing0pt"/>
          <w:color w:val="000000"/>
          <w:sz w:val="26"/>
          <w:szCs w:val="26"/>
          <w:lang w:eastAsia="vi-VN"/>
        </w:rPr>
        <w:t>Kiến thức</w:t>
      </w:r>
    </w:p>
    <w:p w:rsidR="00795B9A" w:rsidRPr="00E7064B" w:rsidRDefault="00795B9A" w:rsidP="00E82D8F">
      <w:pPr>
        <w:pStyle w:val="BodyText"/>
        <w:numPr>
          <w:ilvl w:val="0"/>
          <w:numId w:val="77"/>
        </w:numPr>
        <w:shd w:val="clear" w:color="auto" w:fill="auto"/>
        <w:tabs>
          <w:tab w:val="left" w:pos="149"/>
        </w:tabs>
        <w:spacing w:before="0" w:after="0" w:line="466" w:lineRule="exact"/>
        <w:ind w:firstLine="0"/>
        <w:rPr>
          <w:sz w:val="26"/>
          <w:szCs w:val="26"/>
        </w:rPr>
      </w:pPr>
      <w:r w:rsidRPr="00E7064B">
        <w:rPr>
          <w:rStyle w:val="BodytextSpacing0pt"/>
          <w:color w:val="000000"/>
          <w:sz w:val="26"/>
          <w:szCs w:val="26"/>
          <w:lang w:eastAsia="vi-VN"/>
        </w:rPr>
        <w:t>Kiến thức về đo đạc và lấy số liệu các đại lượng yêu cầu</w:t>
      </w:r>
    </w:p>
    <w:p w:rsidR="00795B9A" w:rsidRPr="00E7064B" w:rsidRDefault="00795B9A" w:rsidP="00E82D8F">
      <w:pPr>
        <w:pStyle w:val="BodyText"/>
        <w:numPr>
          <w:ilvl w:val="0"/>
          <w:numId w:val="77"/>
        </w:numPr>
        <w:shd w:val="clear" w:color="auto" w:fill="auto"/>
        <w:tabs>
          <w:tab w:val="left" w:pos="149"/>
        </w:tabs>
        <w:spacing w:before="0" w:after="0" w:line="466" w:lineRule="exact"/>
        <w:ind w:firstLine="0"/>
        <w:rPr>
          <w:sz w:val="26"/>
          <w:szCs w:val="26"/>
        </w:rPr>
      </w:pPr>
      <w:r w:rsidRPr="00E7064B">
        <w:rPr>
          <w:rStyle w:val="BodytextSpacing0pt"/>
          <w:color w:val="000000"/>
          <w:sz w:val="26"/>
          <w:szCs w:val="26"/>
          <w:lang w:eastAsia="vi-VN"/>
        </w:rPr>
        <w:t>Kiến thức điện, điện điều khiến, an toàn điện, an toàn cơ khí</w:t>
      </w:r>
    </w:p>
    <w:p w:rsidR="00795B9A" w:rsidRPr="00E7064B" w:rsidRDefault="00795B9A" w:rsidP="00E82D8F">
      <w:pPr>
        <w:pStyle w:val="BodyText"/>
        <w:numPr>
          <w:ilvl w:val="0"/>
          <w:numId w:val="77"/>
        </w:numPr>
        <w:shd w:val="clear" w:color="auto" w:fill="auto"/>
        <w:tabs>
          <w:tab w:val="left" w:pos="154"/>
        </w:tabs>
        <w:spacing w:before="0" w:after="0" w:line="466" w:lineRule="exact"/>
        <w:ind w:firstLine="0"/>
        <w:rPr>
          <w:sz w:val="26"/>
          <w:szCs w:val="26"/>
        </w:rPr>
      </w:pPr>
      <w:r w:rsidRPr="00E7064B">
        <w:rPr>
          <w:rStyle w:val="BodytextSpacing0pt"/>
          <w:color w:val="000000"/>
          <w:sz w:val="26"/>
          <w:szCs w:val="26"/>
          <w:lang w:eastAsia="vi-VN"/>
        </w:rPr>
        <w:t>Trình tự vận hành hệ thống lạnh.</w:t>
      </w:r>
    </w:p>
    <w:p w:rsidR="00795B9A" w:rsidRPr="00E7064B" w:rsidRDefault="00795B9A" w:rsidP="00E82D8F">
      <w:pPr>
        <w:pStyle w:val="BodyText"/>
        <w:numPr>
          <w:ilvl w:val="0"/>
          <w:numId w:val="107"/>
        </w:numPr>
        <w:shd w:val="clear" w:color="auto" w:fill="auto"/>
        <w:tabs>
          <w:tab w:val="left" w:pos="365"/>
        </w:tabs>
        <w:spacing w:before="0" w:after="0" w:line="230" w:lineRule="exact"/>
        <w:ind w:firstLine="0"/>
        <w:rPr>
          <w:sz w:val="26"/>
          <w:szCs w:val="26"/>
        </w:rPr>
      </w:pPr>
      <w:r w:rsidRPr="00E7064B">
        <w:rPr>
          <w:rStyle w:val="BodytextSpacing0pt"/>
          <w:color w:val="000000"/>
          <w:sz w:val="26"/>
          <w:szCs w:val="26"/>
          <w:lang w:eastAsia="vi-VN"/>
        </w:rPr>
        <w:t>CÁC ĐIỀU KIỆN THỰC HIỆN CÔNG VIỆC</w:t>
      </w:r>
    </w:p>
    <w:p w:rsidR="00795B9A" w:rsidRPr="00E7064B" w:rsidRDefault="00795B9A" w:rsidP="00E82D8F">
      <w:pPr>
        <w:pStyle w:val="BodyText"/>
        <w:numPr>
          <w:ilvl w:val="0"/>
          <w:numId w:val="77"/>
        </w:numPr>
        <w:shd w:val="clear" w:color="auto" w:fill="auto"/>
        <w:tabs>
          <w:tab w:val="left" w:pos="154"/>
        </w:tabs>
        <w:spacing w:before="0" w:after="0" w:line="470" w:lineRule="exact"/>
        <w:ind w:firstLine="0"/>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795B9A" w:rsidRPr="00E7064B" w:rsidRDefault="00795B9A" w:rsidP="00E82D8F">
      <w:pPr>
        <w:pStyle w:val="BodyText"/>
        <w:numPr>
          <w:ilvl w:val="0"/>
          <w:numId w:val="77"/>
        </w:numPr>
        <w:shd w:val="clear" w:color="auto" w:fill="auto"/>
        <w:tabs>
          <w:tab w:val="left" w:pos="154"/>
        </w:tabs>
        <w:spacing w:before="0" w:after="0" w:line="470" w:lineRule="exact"/>
        <w:ind w:firstLine="0"/>
        <w:rPr>
          <w:sz w:val="26"/>
          <w:szCs w:val="26"/>
        </w:rPr>
      </w:pPr>
      <w:r w:rsidRPr="00E7064B">
        <w:rPr>
          <w:rStyle w:val="BodytextSpacing0pt"/>
          <w:color w:val="000000"/>
          <w:sz w:val="26"/>
          <w:szCs w:val="26"/>
          <w:lang w:eastAsia="vi-VN"/>
        </w:rPr>
        <w:t>Các dụng cụ đo đạc, kiếm tra</w:t>
      </w:r>
    </w:p>
    <w:p w:rsidR="00795B9A" w:rsidRPr="00E7064B" w:rsidRDefault="00795B9A" w:rsidP="00E82D8F">
      <w:pPr>
        <w:pStyle w:val="BodyText"/>
        <w:numPr>
          <w:ilvl w:val="0"/>
          <w:numId w:val="77"/>
        </w:numPr>
        <w:shd w:val="clear" w:color="auto" w:fill="auto"/>
        <w:tabs>
          <w:tab w:val="left" w:pos="154"/>
        </w:tabs>
        <w:spacing w:before="0" w:after="0" w:line="470" w:lineRule="exact"/>
        <w:ind w:firstLine="0"/>
        <w:rPr>
          <w:sz w:val="26"/>
          <w:szCs w:val="26"/>
        </w:rPr>
      </w:pPr>
      <w:r w:rsidRPr="00E7064B">
        <w:rPr>
          <w:rStyle w:val="BodytextSpacing0pt"/>
          <w:color w:val="000000"/>
          <w:sz w:val="26"/>
          <w:szCs w:val="26"/>
          <w:lang w:eastAsia="vi-VN"/>
        </w:rPr>
        <w:t>Giấy, bút và nhật ký vận hành</w:t>
      </w:r>
    </w:p>
    <w:p w:rsidR="006B26C5" w:rsidRPr="00E7064B" w:rsidRDefault="008102E7" w:rsidP="00795B9A">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4"/>
        <w:gridCol w:w="4243"/>
      </w:tblGrid>
      <w:tr w:rsidR="006B26C5" w:rsidRPr="00E7064B" w:rsidTr="006B26C5">
        <w:tblPrEx>
          <w:tblCellMar>
            <w:top w:w="0" w:type="dxa"/>
            <w:left w:w="0" w:type="dxa"/>
            <w:bottom w:w="0" w:type="dxa"/>
            <w:right w:w="0" w:type="dxa"/>
          </w:tblCellMar>
        </w:tblPrEx>
        <w:trPr>
          <w:trHeight w:hRule="exact" w:val="322"/>
        </w:trPr>
        <w:tc>
          <w:tcPr>
            <w:tcW w:w="4234" w:type="dxa"/>
            <w:tcBorders>
              <w:top w:val="single" w:sz="4" w:space="0" w:color="auto"/>
              <w:left w:val="single" w:sz="4" w:space="0" w:color="auto"/>
              <w:bottom w:val="nil"/>
              <w:right w:val="nil"/>
            </w:tcBorders>
            <w:shd w:val="clear" w:color="auto" w:fill="FFFFFF"/>
          </w:tcPr>
          <w:p w:rsidR="006B26C5" w:rsidRPr="00E7064B" w:rsidRDefault="006B26C5" w:rsidP="006B26C5">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6B26C5" w:rsidRPr="00E7064B" w:rsidRDefault="006B26C5" w:rsidP="006B26C5">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43" w:type="dxa"/>
            <w:tcBorders>
              <w:top w:val="single" w:sz="4" w:space="0" w:color="auto"/>
              <w:left w:val="single" w:sz="4" w:space="0" w:color="auto"/>
              <w:bottom w:val="nil"/>
              <w:right w:val="single" w:sz="4" w:space="0" w:color="auto"/>
            </w:tcBorders>
            <w:shd w:val="clear" w:color="auto" w:fill="FFFFFF"/>
          </w:tcPr>
          <w:p w:rsidR="006B26C5" w:rsidRPr="00E7064B" w:rsidRDefault="006B26C5" w:rsidP="006B26C5">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6B26C5" w:rsidRPr="00E7064B" w:rsidTr="006B26C5">
        <w:tblPrEx>
          <w:tblCellMar>
            <w:top w:w="0" w:type="dxa"/>
            <w:left w:w="0" w:type="dxa"/>
            <w:bottom w:w="0" w:type="dxa"/>
            <w:right w:w="0" w:type="dxa"/>
          </w:tblCellMar>
        </w:tblPrEx>
        <w:trPr>
          <w:trHeight w:hRule="exact" w:val="1339"/>
        </w:trPr>
        <w:tc>
          <w:tcPr>
            <w:tcW w:w="4234" w:type="dxa"/>
            <w:tcBorders>
              <w:top w:val="single" w:sz="4" w:space="0" w:color="auto"/>
              <w:left w:val="single" w:sz="4" w:space="0" w:color="auto"/>
              <w:bottom w:val="nil"/>
              <w:right w:val="nil"/>
            </w:tcBorders>
            <w:shd w:val="clear" w:color="auto" w:fill="FFFFFF"/>
          </w:tcPr>
          <w:p w:rsidR="006B26C5" w:rsidRPr="00E7064B" w:rsidRDefault="006B26C5" w:rsidP="006B26C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lastRenderedPageBreak/>
              <w:t>- Xác định các thông số trên thiết bị đo, dụng cụ đo chính xác</w:t>
            </w:r>
          </w:p>
        </w:tc>
        <w:tc>
          <w:tcPr>
            <w:tcW w:w="4243" w:type="dxa"/>
            <w:tcBorders>
              <w:top w:val="single" w:sz="4" w:space="0" w:color="auto"/>
              <w:left w:val="single" w:sz="4" w:space="0" w:color="auto"/>
              <w:bottom w:val="nil"/>
              <w:right w:val="single" w:sz="4" w:space="0" w:color="auto"/>
            </w:tcBorders>
            <w:shd w:val="clear" w:color="auto" w:fill="FFFFFF"/>
          </w:tcPr>
          <w:p w:rsidR="006B26C5" w:rsidRPr="00E7064B" w:rsidRDefault="006B26C5" w:rsidP="006B26C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các số liệu trên thang đo của dụng cụ đo, thiết bị đo trong khi đo</w:t>
            </w:r>
          </w:p>
        </w:tc>
      </w:tr>
      <w:tr w:rsidR="006B26C5" w:rsidRPr="00E7064B" w:rsidTr="006B26C5">
        <w:tblPrEx>
          <w:tblCellMar>
            <w:top w:w="0" w:type="dxa"/>
            <w:left w:w="0" w:type="dxa"/>
            <w:bottom w:w="0" w:type="dxa"/>
            <w:right w:w="0" w:type="dxa"/>
          </w:tblCellMar>
        </w:tblPrEx>
        <w:trPr>
          <w:trHeight w:hRule="exact" w:val="946"/>
        </w:trPr>
        <w:tc>
          <w:tcPr>
            <w:tcW w:w="4234" w:type="dxa"/>
            <w:tcBorders>
              <w:top w:val="single" w:sz="4" w:space="0" w:color="auto"/>
              <w:left w:val="single" w:sz="4" w:space="0" w:color="auto"/>
              <w:bottom w:val="nil"/>
              <w:right w:val="nil"/>
            </w:tcBorders>
            <w:shd w:val="clear" w:color="auto" w:fill="FFFFFF"/>
          </w:tcPr>
          <w:p w:rsidR="006B26C5" w:rsidRPr="00E7064B" w:rsidRDefault="006B26C5" w:rsidP="006B26C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Ghi chép các thông s ố đo đạc đầy đủ, chính xác</w:t>
            </w:r>
          </w:p>
        </w:tc>
        <w:tc>
          <w:tcPr>
            <w:tcW w:w="4243" w:type="dxa"/>
            <w:tcBorders>
              <w:top w:val="single" w:sz="4" w:space="0" w:color="auto"/>
              <w:left w:val="single" w:sz="4" w:space="0" w:color="auto"/>
              <w:bottom w:val="nil"/>
              <w:right w:val="single" w:sz="4" w:space="0" w:color="auto"/>
            </w:tcBorders>
            <w:shd w:val="clear" w:color="auto" w:fill="FFFFFF"/>
          </w:tcPr>
          <w:p w:rsidR="006B26C5" w:rsidRPr="00E7064B" w:rsidRDefault="006B26C5" w:rsidP="006B26C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ml:space="preserve">- Kiem tra số liệu đo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sổ ghi chép</w:t>
            </w:r>
          </w:p>
        </w:tc>
      </w:tr>
      <w:tr w:rsidR="006B26C5" w:rsidRPr="00E7064B" w:rsidTr="006B26C5">
        <w:tblPrEx>
          <w:tblCellMar>
            <w:top w:w="0" w:type="dxa"/>
            <w:left w:w="0" w:type="dxa"/>
            <w:bottom w:w="0" w:type="dxa"/>
            <w:right w:w="0" w:type="dxa"/>
          </w:tblCellMar>
        </w:tblPrEx>
        <w:trPr>
          <w:trHeight w:hRule="exact" w:val="2213"/>
        </w:trPr>
        <w:tc>
          <w:tcPr>
            <w:tcW w:w="4234" w:type="dxa"/>
            <w:tcBorders>
              <w:top w:val="single" w:sz="4" w:space="0" w:color="auto"/>
              <w:left w:val="single" w:sz="4" w:space="0" w:color="auto"/>
              <w:bottom w:val="single" w:sz="4" w:space="0" w:color="auto"/>
              <w:right w:val="nil"/>
            </w:tcBorders>
            <w:shd w:val="clear" w:color="auto" w:fill="FFFFFF"/>
          </w:tcPr>
          <w:p w:rsidR="006B26C5" w:rsidRPr="00E7064B" w:rsidRDefault="006B26C5" w:rsidP="006B26C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Vận hành hệ thống đúng, đủ ở các chế độ vận hành của thiết bị, hệ thống. Thiết bị, hệ thống vận hành an toàn, ổn định</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6B26C5" w:rsidRPr="00E7064B" w:rsidRDefault="006B26C5" w:rsidP="00E82D8F">
            <w:pPr>
              <w:pStyle w:val="BodyText"/>
              <w:numPr>
                <w:ilvl w:val="0"/>
                <w:numId w:val="109"/>
              </w:numPr>
              <w:shd w:val="clear" w:color="auto" w:fill="auto"/>
              <w:tabs>
                <w:tab w:val="left" w:pos="149"/>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6B26C5" w:rsidRPr="00E7064B" w:rsidRDefault="006B26C5" w:rsidP="00E82D8F">
            <w:pPr>
              <w:pStyle w:val="BodyText"/>
              <w:numPr>
                <w:ilvl w:val="0"/>
                <w:numId w:val="109"/>
              </w:numPr>
              <w:shd w:val="clear" w:color="auto" w:fill="auto"/>
              <w:tabs>
                <w:tab w:val="left" w:pos="245"/>
              </w:tabs>
              <w:spacing w:before="180" w:after="0" w:line="389" w:lineRule="exact"/>
              <w:ind w:firstLine="0"/>
              <w:jc w:val="both"/>
              <w:rPr>
                <w:sz w:val="26"/>
                <w:szCs w:val="26"/>
              </w:rPr>
            </w:pPr>
            <w:r w:rsidRPr="00E7064B">
              <w:rPr>
                <w:rStyle w:val="BodytextSpacing0pt"/>
                <w:color w:val="000000"/>
                <w:sz w:val="26"/>
                <w:szCs w:val="26"/>
                <w:lang w:eastAsia="vi-VN"/>
              </w:rPr>
              <w:t>Quan sát, kiem tra trực tiếp các thông số của hệ thống trên các đồng hồ đo và thiết bị đo của hệ thống trong quá trình vận hành</w:t>
            </w:r>
          </w:p>
        </w:tc>
      </w:tr>
    </w:tbl>
    <w:p w:rsidR="00101FF1" w:rsidRPr="00E7064B" w:rsidRDefault="00101FF1" w:rsidP="006B26C5">
      <w:pPr>
        <w:rPr>
          <w:rFonts w:ascii="Times New Roman" w:hAnsi="Times New Roman" w:cs="Times New Roman"/>
          <w:sz w:val="26"/>
          <w:szCs w:val="26"/>
        </w:rPr>
      </w:pPr>
    </w:p>
    <w:p w:rsidR="00101FF1" w:rsidRPr="00E7064B" w:rsidRDefault="002A7593" w:rsidP="00101FF1">
      <w:pPr>
        <w:pStyle w:val="BodyText"/>
        <w:shd w:val="clear" w:color="auto" w:fill="auto"/>
        <w:spacing w:before="0" w:after="0" w:line="466" w:lineRule="exact"/>
        <w:ind w:left="20" w:right="840" w:firstLine="1880"/>
        <w:rPr>
          <w:sz w:val="26"/>
          <w:szCs w:val="26"/>
        </w:rPr>
      </w:pPr>
      <w:r>
        <w:rPr>
          <w:rStyle w:val="BodytextSmallCaps2"/>
          <w:color w:val="000000"/>
          <w:sz w:val="26"/>
          <w:szCs w:val="26"/>
          <w:lang w:eastAsia="vi-VN"/>
        </w:rPr>
        <w:t>TIÊU CHUẨN THỰC HIỆN CÔNG VIỆC</w:t>
      </w:r>
      <w:r w:rsidR="00101FF1" w:rsidRPr="00E7064B">
        <w:rPr>
          <w:rStyle w:val="BodytextSmallCaps2"/>
          <w:color w:val="000000"/>
          <w:sz w:val="26"/>
          <w:szCs w:val="26"/>
          <w:lang w:eastAsia="vi-VN"/>
        </w:rPr>
        <w:t xml:space="preserve"> T</w:t>
      </w:r>
      <w:r w:rsidR="00101FF1" w:rsidRPr="00E7064B">
        <w:rPr>
          <w:rStyle w:val="BodytextSpacing0pt"/>
          <w:color w:val="000000"/>
          <w:sz w:val="26"/>
          <w:szCs w:val="26"/>
          <w:lang w:eastAsia="vi-VN"/>
        </w:rPr>
        <w:t>ên Công việc: LẬP BIÊN BẢN HIỆN TRẠNG SAU BẢO DƯỠNG Mã số Công việc: D20</w:t>
      </w:r>
    </w:p>
    <w:p w:rsidR="00101FF1" w:rsidRPr="00E7064B" w:rsidRDefault="00101FF1" w:rsidP="00E82D8F">
      <w:pPr>
        <w:pStyle w:val="BodyText"/>
        <w:numPr>
          <w:ilvl w:val="0"/>
          <w:numId w:val="110"/>
        </w:numPr>
        <w:shd w:val="clear" w:color="auto" w:fill="auto"/>
        <w:tabs>
          <w:tab w:val="left" w:pos="217"/>
        </w:tabs>
        <w:spacing w:before="0" w:after="185" w:line="230" w:lineRule="exact"/>
        <w:ind w:left="20" w:firstLine="0"/>
        <w:rPr>
          <w:sz w:val="26"/>
          <w:szCs w:val="26"/>
        </w:rPr>
      </w:pPr>
      <w:r w:rsidRPr="00E7064B">
        <w:rPr>
          <w:rStyle w:val="BodytextSpacing0pt"/>
          <w:color w:val="000000"/>
          <w:sz w:val="26"/>
          <w:szCs w:val="26"/>
          <w:lang w:eastAsia="vi-VN"/>
        </w:rPr>
        <w:t>MÔ TẢ CÔNG VIỆC</w:t>
      </w:r>
    </w:p>
    <w:p w:rsidR="00101FF1" w:rsidRPr="00E7064B" w:rsidRDefault="00101FF1" w:rsidP="00E82D8F">
      <w:pPr>
        <w:pStyle w:val="BodyText"/>
        <w:numPr>
          <w:ilvl w:val="0"/>
          <w:numId w:val="77"/>
        </w:numPr>
        <w:shd w:val="clear" w:color="auto" w:fill="auto"/>
        <w:tabs>
          <w:tab w:val="left" w:pos="169"/>
        </w:tabs>
        <w:spacing w:before="0" w:after="180" w:line="230" w:lineRule="exact"/>
        <w:ind w:left="20" w:firstLine="0"/>
        <w:rPr>
          <w:sz w:val="26"/>
          <w:szCs w:val="26"/>
        </w:rPr>
      </w:pPr>
      <w:r w:rsidRPr="00E7064B">
        <w:rPr>
          <w:rStyle w:val="BodytextSpacing0pt"/>
          <w:color w:val="000000"/>
          <w:sz w:val="26"/>
          <w:szCs w:val="26"/>
          <w:lang w:eastAsia="vi-VN"/>
        </w:rPr>
        <w:t>Đo, ghi và so sánh các thông số đo được trước và sau khi bảo dưỡng</w:t>
      </w:r>
    </w:p>
    <w:p w:rsidR="00101FF1" w:rsidRPr="00E7064B" w:rsidRDefault="00101FF1" w:rsidP="00E82D8F">
      <w:pPr>
        <w:pStyle w:val="BodyText"/>
        <w:numPr>
          <w:ilvl w:val="0"/>
          <w:numId w:val="77"/>
        </w:numPr>
        <w:shd w:val="clear" w:color="auto" w:fill="auto"/>
        <w:tabs>
          <w:tab w:val="left" w:pos="169"/>
        </w:tabs>
        <w:spacing w:before="0" w:after="161" w:line="230" w:lineRule="exact"/>
        <w:ind w:left="20" w:firstLine="0"/>
        <w:rPr>
          <w:sz w:val="26"/>
          <w:szCs w:val="26"/>
        </w:rPr>
      </w:pPr>
      <w:r w:rsidRPr="00E7064B">
        <w:rPr>
          <w:rStyle w:val="BodytextSpacing0pt"/>
          <w:color w:val="000000"/>
          <w:sz w:val="26"/>
          <w:szCs w:val="26"/>
          <w:lang w:eastAsia="vi-VN"/>
        </w:rPr>
        <w:t>Lập biên bản hiện trạng của thiết bị lạnh sau bảo dưỡng.</w:t>
      </w:r>
    </w:p>
    <w:p w:rsidR="00101FF1" w:rsidRPr="00E7064B" w:rsidRDefault="00101FF1" w:rsidP="00E82D8F">
      <w:pPr>
        <w:pStyle w:val="BodyText"/>
        <w:numPr>
          <w:ilvl w:val="0"/>
          <w:numId w:val="110"/>
        </w:numPr>
        <w:shd w:val="clear" w:color="auto" w:fill="auto"/>
        <w:tabs>
          <w:tab w:val="left" w:pos="313"/>
        </w:tabs>
        <w:spacing w:before="0" w:after="58" w:line="230" w:lineRule="exact"/>
        <w:ind w:left="20" w:firstLine="0"/>
        <w:rPr>
          <w:sz w:val="26"/>
          <w:szCs w:val="26"/>
        </w:rPr>
      </w:pPr>
      <w:r w:rsidRPr="00E7064B">
        <w:rPr>
          <w:rStyle w:val="BodytextSpacing0pt"/>
          <w:color w:val="000000"/>
          <w:sz w:val="26"/>
          <w:szCs w:val="26"/>
          <w:lang w:eastAsia="vi-VN"/>
        </w:rPr>
        <w:t>CÁC TIÊU CHÍ TH ỰC HIỆN</w:t>
      </w:r>
    </w:p>
    <w:p w:rsidR="00101FF1" w:rsidRPr="00E7064B" w:rsidRDefault="00101FF1" w:rsidP="00E82D8F">
      <w:pPr>
        <w:pStyle w:val="BodyText"/>
        <w:numPr>
          <w:ilvl w:val="0"/>
          <w:numId w:val="77"/>
        </w:numPr>
        <w:shd w:val="clear" w:color="auto" w:fill="auto"/>
        <w:tabs>
          <w:tab w:val="left" w:pos="193"/>
        </w:tabs>
        <w:spacing w:before="0" w:after="0" w:line="389" w:lineRule="exact"/>
        <w:ind w:left="20" w:right="300" w:firstLine="0"/>
        <w:rPr>
          <w:sz w:val="26"/>
          <w:szCs w:val="26"/>
        </w:rPr>
      </w:pPr>
      <w:r w:rsidRPr="00E7064B">
        <w:rPr>
          <w:rStyle w:val="BodytextSpacing0pt"/>
          <w:color w:val="000000"/>
          <w:sz w:val="26"/>
          <w:szCs w:val="26"/>
          <w:lang w:eastAsia="vi-VN"/>
        </w:rPr>
        <w:t>Ghi chép được các thông số yêu cầu và hiện trạng của hệ thống thiết bị sau khi bảo dưỡng</w:t>
      </w:r>
    </w:p>
    <w:p w:rsidR="00101FF1" w:rsidRPr="00E7064B" w:rsidRDefault="00101FF1" w:rsidP="00E82D8F">
      <w:pPr>
        <w:pStyle w:val="BodyText"/>
        <w:numPr>
          <w:ilvl w:val="0"/>
          <w:numId w:val="77"/>
        </w:numPr>
        <w:shd w:val="clear" w:color="auto" w:fill="auto"/>
        <w:tabs>
          <w:tab w:val="left" w:pos="169"/>
        </w:tabs>
        <w:spacing w:before="0" w:after="152" w:line="230" w:lineRule="exact"/>
        <w:ind w:left="20" w:firstLine="0"/>
        <w:rPr>
          <w:sz w:val="26"/>
          <w:szCs w:val="26"/>
        </w:rPr>
      </w:pPr>
      <w:r w:rsidRPr="00E7064B">
        <w:rPr>
          <w:rStyle w:val="BodytextSpacing0pt"/>
          <w:color w:val="000000"/>
          <w:sz w:val="26"/>
          <w:szCs w:val="26"/>
          <w:lang w:eastAsia="vi-VN"/>
        </w:rPr>
        <w:t>Lập được biên bản hiện trạng sau bảo dưỡng và đưa thiết bị vào sử dụng</w:t>
      </w:r>
    </w:p>
    <w:p w:rsidR="004752C7" w:rsidRPr="00E7064B" w:rsidRDefault="004752C7" w:rsidP="00E82D8F">
      <w:pPr>
        <w:pStyle w:val="BodyText"/>
        <w:numPr>
          <w:ilvl w:val="0"/>
          <w:numId w:val="110"/>
        </w:numPr>
        <w:shd w:val="clear" w:color="auto" w:fill="auto"/>
        <w:tabs>
          <w:tab w:val="left" w:pos="399"/>
        </w:tabs>
        <w:spacing w:before="0" w:after="0"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4752C7" w:rsidRPr="00E7064B" w:rsidRDefault="004752C7" w:rsidP="00E82D8F">
      <w:pPr>
        <w:pStyle w:val="BodyText"/>
        <w:numPr>
          <w:ilvl w:val="0"/>
          <w:numId w:val="111"/>
        </w:numPr>
        <w:shd w:val="clear" w:color="auto" w:fill="auto"/>
        <w:tabs>
          <w:tab w:val="left" w:pos="265"/>
        </w:tabs>
        <w:spacing w:before="0" w:after="0" w:line="466" w:lineRule="exact"/>
        <w:ind w:left="20" w:firstLine="0"/>
        <w:rPr>
          <w:sz w:val="26"/>
          <w:szCs w:val="26"/>
        </w:rPr>
      </w:pPr>
      <w:r w:rsidRPr="00E7064B">
        <w:rPr>
          <w:rStyle w:val="BodytextSpacing0pt"/>
          <w:color w:val="000000"/>
          <w:sz w:val="26"/>
          <w:szCs w:val="26"/>
          <w:lang w:eastAsia="vi-VN"/>
        </w:rPr>
        <w:t>Kỹ năng</w:t>
      </w:r>
    </w:p>
    <w:p w:rsidR="004752C7" w:rsidRPr="00E7064B" w:rsidRDefault="004752C7" w:rsidP="00E82D8F">
      <w:pPr>
        <w:pStyle w:val="BodyText"/>
        <w:numPr>
          <w:ilvl w:val="0"/>
          <w:numId w:val="77"/>
        </w:numPr>
        <w:shd w:val="clear" w:color="auto" w:fill="auto"/>
        <w:tabs>
          <w:tab w:val="left" w:pos="178"/>
        </w:tabs>
        <w:spacing w:before="0" w:after="0" w:line="466" w:lineRule="exact"/>
        <w:ind w:left="20" w:firstLine="0"/>
        <w:rPr>
          <w:sz w:val="26"/>
          <w:szCs w:val="26"/>
        </w:rPr>
      </w:pPr>
      <w:r w:rsidRPr="00E7064B">
        <w:rPr>
          <w:rStyle w:val="BodytextSpacing0pt"/>
          <w:color w:val="000000"/>
          <w:sz w:val="26"/>
          <w:szCs w:val="26"/>
          <w:lang w:eastAsia="vi-VN"/>
        </w:rPr>
        <w:t>Sử dụng thành thạo dụng cụ đo và thiết bị đo</w:t>
      </w:r>
    </w:p>
    <w:p w:rsidR="004752C7" w:rsidRPr="00E7064B" w:rsidRDefault="004752C7"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Lập được biên bản hiện trạng của hệ thống lạnh</w:t>
      </w:r>
    </w:p>
    <w:p w:rsidR="004752C7" w:rsidRPr="00E7064B" w:rsidRDefault="004752C7" w:rsidP="00E82D8F">
      <w:pPr>
        <w:pStyle w:val="BodyText"/>
        <w:numPr>
          <w:ilvl w:val="0"/>
          <w:numId w:val="111"/>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4752C7" w:rsidRPr="00E7064B" w:rsidRDefault="004752C7"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Đo và ghi chép số liệu các đại lượng: nhiệt độ, áp suất, thời gian.</w:t>
      </w:r>
    </w:p>
    <w:p w:rsidR="004752C7" w:rsidRPr="00E7064B" w:rsidRDefault="004752C7" w:rsidP="00E82D8F">
      <w:pPr>
        <w:pStyle w:val="BodyText"/>
        <w:numPr>
          <w:ilvl w:val="0"/>
          <w:numId w:val="77"/>
        </w:numPr>
        <w:shd w:val="clear" w:color="auto" w:fill="auto"/>
        <w:tabs>
          <w:tab w:val="left" w:pos="169"/>
        </w:tabs>
        <w:spacing w:before="0" w:after="0" w:line="466" w:lineRule="exact"/>
        <w:ind w:left="20" w:right="300" w:firstLine="0"/>
        <w:rPr>
          <w:sz w:val="26"/>
          <w:szCs w:val="26"/>
        </w:rPr>
      </w:pPr>
      <w:r w:rsidRPr="00E7064B">
        <w:rPr>
          <w:rStyle w:val="BodytextSpacing0pt"/>
          <w:color w:val="000000"/>
          <w:sz w:val="26"/>
          <w:szCs w:val="26"/>
          <w:lang w:eastAsia="vi-VN"/>
        </w:rPr>
        <w:t>Kiến thức điện, điện điều khiến, an toàn điện, an toàn cơ khí -Nội dung và phương pháp lập biên bản.</w:t>
      </w:r>
    </w:p>
    <w:p w:rsidR="004752C7" w:rsidRPr="00E7064B" w:rsidRDefault="004752C7" w:rsidP="00E82D8F">
      <w:pPr>
        <w:pStyle w:val="BodyText"/>
        <w:numPr>
          <w:ilvl w:val="0"/>
          <w:numId w:val="110"/>
        </w:numPr>
        <w:shd w:val="clear" w:color="auto" w:fill="auto"/>
        <w:tabs>
          <w:tab w:val="left" w:pos="385"/>
        </w:tabs>
        <w:spacing w:before="0" w:after="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4752C7" w:rsidRPr="00E7064B" w:rsidRDefault="004752C7" w:rsidP="00E82D8F">
      <w:pPr>
        <w:pStyle w:val="BodyText"/>
        <w:numPr>
          <w:ilvl w:val="0"/>
          <w:numId w:val="77"/>
        </w:numPr>
        <w:shd w:val="clear" w:color="auto" w:fill="auto"/>
        <w:tabs>
          <w:tab w:val="left" w:pos="174"/>
        </w:tabs>
        <w:spacing w:before="0" w:after="0" w:line="470" w:lineRule="exact"/>
        <w:ind w:left="20" w:firstLine="0"/>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4752C7" w:rsidRPr="00E7064B" w:rsidRDefault="004752C7" w:rsidP="00E82D8F">
      <w:pPr>
        <w:pStyle w:val="BodyText"/>
        <w:numPr>
          <w:ilvl w:val="0"/>
          <w:numId w:val="77"/>
        </w:numPr>
        <w:shd w:val="clear" w:color="auto" w:fill="auto"/>
        <w:tabs>
          <w:tab w:val="left" w:pos="174"/>
        </w:tabs>
        <w:spacing w:before="0" w:after="0" w:line="470" w:lineRule="exact"/>
        <w:ind w:left="20" w:firstLine="0"/>
        <w:rPr>
          <w:sz w:val="26"/>
          <w:szCs w:val="26"/>
        </w:rPr>
      </w:pPr>
      <w:r w:rsidRPr="00E7064B">
        <w:rPr>
          <w:rStyle w:val="BodytextSpacing0pt"/>
          <w:color w:val="000000"/>
          <w:sz w:val="26"/>
          <w:szCs w:val="26"/>
          <w:lang w:eastAsia="vi-VN"/>
        </w:rPr>
        <w:t>Các dụng cụ đo, thiết bị đo</w:t>
      </w:r>
    </w:p>
    <w:p w:rsidR="004752C7" w:rsidRPr="00E7064B" w:rsidRDefault="004752C7" w:rsidP="00E82D8F">
      <w:pPr>
        <w:pStyle w:val="BodyText"/>
        <w:numPr>
          <w:ilvl w:val="0"/>
          <w:numId w:val="77"/>
        </w:numPr>
        <w:shd w:val="clear" w:color="auto" w:fill="auto"/>
        <w:tabs>
          <w:tab w:val="left" w:pos="174"/>
        </w:tabs>
        <w:spacing w:before="0" w:after="0" w:line="470" w:lineRule="exact"/>
        <w:ind w:left="20" w:firstLine="0"/>
        <w:rPr>
          <w:sz w:val="26"/>
          <w:szCs w:val="26"/>
        </w:rPr>
      </w:pPr>
      <w:r w:rsidRPr="00E7064B">
        <w:rPr>
          <w:rStyle w:val="BodytextSpacing0pt"/>
          <w:color w:val="000000"/>
          <w:sz w:val="26"/>
          <w:szCs w:val="26"/>
          <w:lang w:eastAsia="vi-VN"/>
        </w:rPr>
        <w:t>Giấy, bút</w:t>
      </w:r>
    </w:p>
    <w:p w:rsidR="00AB0AF4" w:rsidRPr="00E7064B" w:rsidRDefault="00AB0AF4" w:rsidP="00101FF1">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4"/>
        <w:gridCol w:w="3835"/>
      </w:tblGrid>
      <w:tr w:rsidR="00AB0AF4" w:rsidRPr="00E7064B" w:rsidTr="00AB0AF4">
        <w:tblPrEx>
          <w:tblCellMar>
            <w:top w:w="0" w:type="dxa"/>
            <w:left w:w="0" w:type="dxa"/>
            <w:bottom w:w="0" w:type="dxa"/>
            <w:right w:w="0" w:type="dxa"/>
          </w:tblCellMar>
        </w:tblPrEx>
        <w:trPr>
          <w:trHeight w:hRule="exact" w:val="322"/>
        </w:trPr>
        <w:tc>
          <w:tcPr>
            <w:tcW w:w="4234" w:type="dxa"/>
            <w:tcBorders>
              <w:top w:val="single" w:sz="4" w:space="0" w:color="auto"/>
              <w:left w:val="single" w:sz="4" w:space="0" w:color="auto"/>
              <w:bottom w:val="nil"/>
              <w:right w:val="nil"/>
            </w:tcBorders>
            <w:shd w:val="clear" w:color="auto" w:fill="FFFFFF"/>
          </w:tcPr>
          <w:p w:rsidR="00AB0AF4" w:rsidRPr="00E7064B" w:rsidRDefault="00AB0AF4" w:rsidP="00AB0AF4">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np»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AB0AF4" w:rsidRPr="00E7064B" w:rsidRDefault="00AB0AF4" w:rsidP="00AB0AF4">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3835" w:type="dxa"/>
            <w:tcBorders>
              <w:top w:val="single" w:sz="4" w:space="0" w:color="auto"/>
              <w:left w:val="single" w:sz="4" w:space="0" w:color="auto"/>
              <w:bottom w:val="nil"/>
              <w:right w:val="single" w:sz="4" w:space="0" w:color="auto"/>
            </w:tcBorders>
            <w:shd w:val="clear" w:color="auto" w:fill="FFFFFF"/>
          </w:tcPr>
          <w:p w:rsidR="00AB0AF4" w:rsidRPr="00E7064B" w:rsidRDefault="00AB0AF4" w:rsidP="00AB0AF4">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AB0AF4" w:rsidRPr="00E7064B" w:rsidTr="00AB0AF4">
        <w:tblPrEx>
          <w:tblCellMar>
            <w:top w:w="0" w:type="dxa"/>
            <w:left w:w="0" w:type="dxa"/>
            <w:bottom w:w="0" w:type="dxa"/>
            <w:right w:w="0" w:type="dxa"/>
          </w:tblCellMar>
        </w:tblPrEx>
        <w:trPr>
          <w:trHeight w:hRule="exact" w:val="1339"/>
        </w:trPr>
        <w:tc>
          <w:tcPr>
            <w:tcW w:w="4234" w:type="dxa"/>
            <w:tcBorders>
              <w:top w:val="single" w:sz="4" w:space="0" w:color="auto"/>
              <w:left w:val="single" w:sz="4" w:space="0" w:color="auto"/>
              <w:bottom w:val="nil"/>
              <w:right w:val="nil"/>
            </w:tcBorders>
            <w:shd w:val="clear" w:color="auto" w:fill="FFFFFF"/>
          </w:tcPr>
          <w:p w:rsidR="00AB0AF4" w:rsidRPr="00E7064B" w:rsidRDefault="00AB0AF4" w:rsidP="00AB0AF4">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lastRenderedPageBreak/>
              <w:t>- Xác định các thông số trên thiết bị đo, dụng cụ đo chính xác</w:t>
            </w:r>
          </w:p>
        </w:tc>
        <w:tc>
          <w:tcPr>
            <w:tcW w:w="3835" w:type="dxa"/>
            <w:tcBorders>
              <w:top w:val="single" w:sz="4" w:space="0" w:color="auto"/>
              <w:left w:val="single" w:sz="4" w:space="0" w:color="auto"/>
              <w:bottom w:val="nil"/>
              <w:right w:val="single" w:sz="4" w:space="0" w:color="auto"/>
            </w:tcBorders>
            <w:shd w:val="clear" w:color="auto" w:fill="FFFFFF"/>
          </w:tcPr>
          <w:p w:rsidR="00AB0AF4" w:rsidRPr="00E7064B" w:rsidRDefault="00AB0AF4" w:rsidP="00AB0AF4">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các số liệu trên thang đo của dụng cụ đo, thiết bị đo trong khi đo</w:t>
            </w:r>
          </w:p>
        </w:tc>
      </w:tr>
      <w:tr w:rsidR="00AB0AF4" w:rsidRPr="00E7064B" w:rsidTr="00AB0AF4">
        <w:tblPrEx>
          <w:tblCellMar>
            <w:top w:w="0" w:type="dxa"/>
            <w:left w:w="0" w:type="dxa"/>
            <w:bottom w:w="0" w:type="dxa"/>
            <w:right w:w="0" w:type="dxa"/>
          </w:tblCellMar>
        </w:tblPrEx>
        <w:trPr>
          <w:trHeight w:hRule="exact" w:val="1339"/>
        </w:trPr>
        <w:tc>
          <w:tcPr>
            <w:tcW w:w="4234" w:type="dxa"/>
            <w:tcBorders>
              <w:top w:val="single" w:sz="4" w:space="0" w:color="auto"/>
              <w:left w:val="single" w:sz="4" w:space="0" w:color="auto"/>
              <w:bottom w:val="nil"/>
              <w:right w:val="nil"/>
            </w:tcBorders>
            <w:shd w:val="clear" w:color="auto" w:fill="FFFFFF"/>
          </w:tcPr>
          <w:p w:rsidR="00AB0AF4" w:rsidRPr="00E7064B" w:rsidRDefault="00AB0AF4" w:rsidP="00AB0AF4">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Ghi chép các thông s ố hiện trạng hệ thống sau bảo dưỡng đầy đủ, chính xác</w:t>
            </w:r>
          </w:p>
        </w:tc>
        <w:tc>
          <w:tcPr>
            <w:tcW w:w="3835" w:type="dxa"/>
            <w:tcBorders>
              <w:top w:val="single" w:sz="4" w:space="0" w:color="auto"/>
              <w:left w:val="single" w:sz="4" w:space="0" w:color="auto"/>
              <w:bottom w:val="nil"/>
              <w:right w:val="single" w:sz="4" w:space="0" w:color="auto"/>
            </w:tcBorders>
            <w:shd w:val="clear" w:color="auto" w:fill="FFFFFF"/>
          </w:tcPr>
          <w:p w:rsidR="00AB0AF4" w:rsidRPr="00E7064B" w:rsidRDefault="00AB0AF4" w:rsidP="00AB0AF4">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ml:space="preserve">- Kiem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biên b ản</w:t>
            </w:r>
          </w:p>
        </w:tc>
      </w:tr>
      <w:tr w:rsidR="00AB0AF4" w:rsidRPr="00E7064B" w:rsidTr="00AB0AF4">
        <w:tblPrEx>
          <w:tblCellMar>
            <w:top w:w="0" w:type="dxa"/>
            <w:left w:w="0" w:type="dxa"/>
            <w:bottom w:w="0" w:type="dxa"/>
            <w:right w:w="0" w:type="dxa"/>
          </w:tblCellMar>
        </w:tblPrEx>
        <w:trPr>
          <w:trHeight w:hRule="exact" w:val="1354"/>
        </w:trPr>
        <w:tc>
          <w:tcPr>
            <w:tcW w:w="4234" w:type="dxa"/>
            <w:tcBorders>
              <w:top w:val="single" w:sz="4" w:space="0" w:color="auto"/>
              <w:left w:val="single" w:sz="4" w:space="0" w:color="auto"/>
              <w:bottom w:val="single" w:sz="4" w:space="0" w:color="auto"/>
              <w:right w:val="nil"/>
            </w:tcBorders>
            <w:shd w:val="clear" w:color="auto" w:fill="FFFFFF"/>
          </w:tcPr>
          <w:p w:rsidR="00AB0AF4" w:rsidRPr="00E7064B" w:rsidRDefault="00AB0AF4" w:rsidP="00AB0AF4">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Lập biên bản đúng hiện trạng sau bảo dưỡng của hệ thống lạnh</w:t>
            </w:r>
          </w:p>
        </w:tc>
        <w:tc>
          <w:tcPr>
            <w:tcW w:w="3835" w:type="dxa"/>
            <w:tcBorders>
              <w:top w:val="single" w:sz="4" w:space="0" w:color="auto"/>
              <w:left w:val="single" w:sz="4" w:space="0" w:color="auto"/>
              <w:bottom w:val="single" w:sz="4" w:space="0" w:color="auto"/>
              <w:right w:val="single" w:sz="4" w:space="0" w:color="auto"/>
            </w:tcBorders>
            <w:shd w:val="clear" w:color="auto" w:fill="FFFFFF"/>
          </w:tcPr>
          <w:p w:rsidR="00AB0AF4" w:rsidRPr="00E7064B" w:rsidRDefault="00AB0AF4" w:rsidP="00AB0AF4">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ml:space="preserve">- Đọc và kiem tra nội dung biên bản so với tình trạng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của hệ thống lạnh sau bảo dưỡng.</w:t>
            </w:r>
          </w:p>
        </w:tc>
      </w:tr>
    </w:tbl>
    <w:p w:rsidR="00795B9A" w:rsidRPr="00E7064B" w:rsidRDefault="00795B9A" w:rsidP="00AB0AF4">
      <w:pPr>
        <w:rPr>
          <w:rFonts w:ascii="Times New Roman" w:hAnsi="Times New Roman" w:cs="Times New Roman"/>
          <w:sz w:val="26"/>
          <w:szCs w:val="26"/>
        </w:rPr>
      </w:pPr>
    </w:p>
    <w:p w:rsidR="00AB0AF4" w:rsidRPr="00E7064B" w:rsidRDefault="002A7593" w:rsidP="00AB0AF4">
      <w:pPr>
        <w:pStyle w:val="Headerorfooter40"/>
        <w:shd w:val="clear" w:color="auto" w:fill="auto"/>
        <w:spacing w:line="220" w:lineRule="exact"/>
        <w:jc w:val="center"/>
        <w:rPr>
          <w:sz w:val="26"/>
          <w:szCs w:val="26"/>
        </w:rPr>
      </w:pPr>
      <w:r>
        <w:rPr>
          <w:rStyle w:val="Headerorfooter4SmallCaps"/>
          <w:color w:val="000000"/>
          <w:sz w:val="26"/>
          <w:szCs w:val="26"/>
          <w:lang w:eastAsia="vi-VN"/>
        </w:rPr>
        <w:t>TIÊU CHUẨN THỰC HIỆN CÔNG VIỆC</w:t>
      </w:r>
    </w:p>
    <w:p w:rsidR="00AB0AF4" w:rsidRPr="00E7064B" w:rsidRDefault="00AB0AF4" w:rsidP="00AB0AF4">
      <w:pPr>
        <w:pStyle w:val="BodyText"/>
        <w:shd w:val="clear" w:color="auto" w:fill="auto"/>
        <w:spacing w:before="0" w:after="0" w:line="398" w:lineRule="exact"/>
        <w:ind w:left="1860" w:hanging="1860"/>
        <w:rPr>
          <w:sz w:val="26"/>
          <w:szCs w:val="26"/>
        </w:rPr>
      </w:pPr>
      <w:r w:rsidRPr="00E7064B">
        <w:rPr>
          <w:rStyle w:val="BodytextSpacing0pt"/>
          <w:color w:val="000000"/>
          <w:sz w:val="26"/>
          <w:szCs w:val="26"/>
          <w:lang w:eastAsia="vi-VN"/>
        </w:rPr>
        <w:t>Tên Công việc: KIỂM TRA THÔNG SỐ LÀM VIỆC CỦA MÁY BẰNG DỤNG CỤ ĐO VÀ THIẾT BỊ ĐO</w:t>
      </w:r>
    </w:p>
    <w:p w:rsidR="00AB0AF4" w:rsidRPr="00E7064B" w:rsidRDefault="00AB0AF4" w:rsidP="00AB0AF4">
      <w:pPr>
        <w:pStyle w:val="BodyText"/>
        <w:shd w:val="clear" w:color="auto" w:fill="auto"/>
        <w:spacing w:before="0" w:after="161" w:line="230" w:lineRule="exact"/>
        <w:ind w:firstLine="0"/>
        <w:jc w:val="both"/>
        <w:rPr>
          <w:sz w:val="26"/>
          <w:szCs w:val="26"/>
        </w:rPr>
      </w:pPr>
      <w:r w:rsidRPr="00E7064B">
        <w:rPr>
          <w:rStyle w:val="BodytextSpacing0pt"/>
          <w:color w:val="000000"/>
          <w:sz w:val="26"/>
          <w:szCs w:val="26"/>
          <w:lang w:eastAsia="vi-VN"/>
        </w:rPr>
        <w:t>Mã số công việc: E01</w:t>
      </w:r>
    </w:p>
    <w:p w:rsidR="00AB0AF4" w:rsidRPr="00E7064B" w:rsidRDefault="00AB0AF4" w:rsidP="00E82D8F">
      <w:pPr>
        <w:pStyle w:val="BodyText"/>
        <w:numPr>
          <w:ilvl w:val="0"/>
          <w:numId w:val="112"/>
        </w:numPr>
        <w:shd w:val="clear" w:color="auto" w:fill="auto"/>
        <w:tabs>
          <w:tab w:val="left" w:pos="211"/>
        </w:tabs>
        <w:spacing w:before="0" w:after="54" w:line="230" w:lineRule="exact"/>
        <w:ind w:firstLine="0"/>
        <w:jc w:val="both"/>
        <w:rPr>
          <w:sz w:val="26"/>
          <w:szCs w:val="26"/>
        </w:rPr>
      </w:pPr>
      <w:r w:rsidRPr="00E7064B">
        <w:rPr>
          <w:rStyle w:val="BodytextSpacing0pt"/>
          <w:color w:val="000000"/>
          <w:sz w:val="26"/>
          <w:szCs w:val="26"/>
          <w:lang w:eastAsia="vi-VN"/>
        </w:rPr>
        <w:t>MÔ T Ả CÔNG VIỆC</w:t>
      </w:r>
    </w:p>
    <w:p w:rsidR="00AB0AF4" w:rsidRPr="00E7064B" w:rsidRDefault="00AB0AF4" w:rsidP="00E82D8F">
      <w:pPr>
        <w:pStyle w:val="BodyText"/>
        <w:numPr>
          <w:ilvl w:val="0"/>
          <w:numId w:val="77"/>
        </w:numPr>
        <w:shd w:val="clear" w:color="auto" w:fill="auto"/>
        <w:tabs>
          <w:tab w:val="left" w:pos="178"/>
        </w:tabs>
        <w:spacing w:before="0" w:after="0" w:line="394" w:lineRule="exact"/>
        <w:ind w:firstLine="0"/>
        <w:jc w:val="both"/>
        <w:rPr>
          <w:sz w:val="26"/>
          <w:szCs w:val="26"/>
        </w:rPr>
      </w:pPr>
      <w:r w:rsidRPr="00E7064B">
        <w:rPr>
          <w:rStyle w:val="BodytextSpacing0pt"/>
          <w:color w:val="000000"/>
          <w:sz w:val="26"/>
          <w:szCs w:val="26"/>
          <w:lang w:eastAsia="vi-VN"/>
        </w:rPr>
        <w:t>Kiếm tra thông số nhiệt độ, áp suất cài đặt trên các thiết bị điều khiến tự động</w:t>
      </w:r>
    </w:p>
    <w:p w:rsidR="00AB0AF4" w:rsidRPr="00E7064B" w:rsidRDefault="00AB0AF4" w:rsidP="00E82D8F">
      <w:pPr>
        <w:pStyle w:val="BodyText"/>
        <w:numPr>
          <w:ilvl w:val="0"/>
          <w:numId w:val="77"/>
        </w:numPr>
        <w:shd w:val="clear" w:color="auto" w:fill="auto"/>
        <w:tabs>
          <w:tab w:val="left" w:pos="173"/>
        </w:tabs>
        <w:spacing w:before="0" w:after="0" w:line="394" w:lineRule="exact"/>
        <w:ind w:firstLine="0"/>
        <w:jc w:val="both"/>
        <w:rPr>
          <w:sz w:val="26"/>
          <w:szCs w:val="26"/>
        </w:rPr>
      </w:pPr>
      <w:r w:rsidRPr="00E7064B">
        <w:rPr>
          <w:rStyle w:val="BodytextSpacing0pt"/>
          <w:color w:val="000000"/>
          <w:sz w:val="26"/>
          <w:szCs w:val="26"/>
          <w:lang w:eastAsia="vi-VN"/>
        </w:rPr>
        <w:t>Đọc, ghi chép thông số nhiệt độ, áp suất.trên đồng hồ đo và so sánh với các thông số tiêu chuấn quy định.</w:t>
      </w:r>
    </w:p>
    <w:p w:rsidR="00AB0AF4" w:rsidRPr="00E7064B" w:rsidRDefault="00AB0AF4" w:rsidP="00E82D8F">
      <w:pPr>
        <w:pStyle w:val="BodyText"/>
        <w:numPr>
          <w:ilvl w:val="0"/>
          <w:numId w:val="112"/>
        </w:numPr>
        <w:shd w:val="clear" w:color="auto" w:fill="auto"/>
        <w:tabs>
          <w:tab w:val="left" w:pos="307"/>
        </w:tabs>
        <w:spacing w:before="0" w:after="185" w:line="230" w:lineRule="exact"/>
        <w:ind w:firstLine="0"/>
        <w:jc w:val="both"/>
        <w:rPr>
          <w:sz w:val="26"/>
          <w:szCs w:val="26"/>
        </w:rPr>
      </w:pPr>
      <w:r w:rsidRPr="00E7064B">
        <w:rPr>
          <w:rStyle w:val="BodytextSpacing0pt"/>
          <w:color w:val="000000"/>
          <w:sz w:val="26"/>
          <w:szCs w:val="26"/>
          <w:lang w:eastAsia="vi-VN"/>
        </w:rPr>
        <w:t>CÁC TIÊU CHÍ TH ỰC HIỆN</w:t>
      </w:r>
    </w:p>
    <w:p w:rsidR="00AB0AF4" w:rsidRPr="00E7064B" w:rsidRDefault="00AB0AF4" w:rsidP="00E82D8F">
      <w:pPr>
        <w:pStyle w:val="BodyText"/>
        <w:numPr>
          <w:ilvl w:val="0"/>
          <w:numId w:val="77"/>
        </w:numPr>
        <w:shd w:val="clear" w:color="auto" w:fill="auto"/>
        <w:tabs>
          <w:tab w:val="left" w:pos="149"/>
        </w:tabs>
        <w:spacing w:before="0" w:after="185" w:line="230" w:lineRule="exact"/>
        <w:ind w:firstLine="0"/>
        <w:jc w:val="both"/>
        <w:rPr>
          <w:sz w:val="26"/>
          <w:szCs w:val="26"/>
        </w:rPr>
      </w:pPr>
      <w:r w:rsidRPr="00E7064B">
        <w:rPr>
          <w:rStyle w:val="BodytextSpacing0pt"/>
          <w:color w:val="000000"/>
          <w:sz w:val="26"/>
          <w:szCs w:val="26"/>
          <w:lang w:eastAsia="vi-VN"/>
        </w:rPr>
        <w:t>Đọc thông số đúng thang đo, chính xác, không bỏ sót các sai số</w:t>
      </w:r>
    </w:p>
    <w:p w:rsidR="00AB0AF4" w:rsidRPr="00E7064B" w:rsidRDefault="00AB0AF4" w:rsidP="00E82D8F">
      <w:pPr>
        <w:pStyle w:val="BodyText"/>
        <w:numPr>
          <w:ilvl w:val="0"/>
          <w:numId w:val="77"/>
        </w:numPr>
        <w:shd w:val="clear" w:color="auto" w:fill="auto"/>
        <w:tabs>
          <w:tab w:val="left" w:pos="154"/>
        </w:tabs>
        <w:spacing w:before="0" w:after="54" w:line="230" w:lineRule="exact"/>
        <w:ind w:firstLine="0"/>
        <w:jc w:val="both"/>
        <w:rPr>
          <w:sz w:val="26"/>
          <w:szCs w:val="26"/>
        </w:rPr>
      </w:pPr>
      <w:r w:rsidRPr="00E7064B">
        <w:rPr>
          <w:rStyle w:val="BodytextSpacing0pt"/>
          <w:color w:val="000000"/>
          <w:sz w:val="26"/>
          <w:szCs w:val="26"/>
          <w:lang w:eastAsia="vi-VN"/>
        </w:rPr>
        <w:t>Ghi chép chính xác, rõ ràng, đầy đủ các thông số đo đạc</w:t>
      </w:r>
    </w:p>
    <w:p w:rsidR="00AB0AF4" w:rsidRPr="00E7064B" w:rsidRDefault="00AB0AF4" w:rsidP="00E82D8F">
      <w:pPr>
        <w:pStyle w:val="BodyText"/>
        <w:numPr>
          <w:ilvl w:val="0"/>
          <w:numId w:val="77"/>
        </w:numPr>
        <w:shd w:val="clear" w:color="auto" w:fill="auto"/>
        <w:tabs>
          <w:tab w:val="left" w:pos="154"/>
        </w:tabs>
        <w:spacing w:before="0" w:after="0" w:line="394" w:lineRule="exact"/>
        <w:ind w:firstLine="0"/>
        <w:jc w:val="both"/>
        <w:rPr>
          <w:sz w:val="26"/>
          <w:szCs w:val="26"/>
        </w:rPr>
      </w:pPr>
      <w:r w:rsidRPr="00E7064B">
        <w:rPr>
          <w:rStyle w:val="BodytextSpacing0pt"/>
          <w:color w:val="000000"/>
          <w:sz w:val="26"/>
          <w:szCs w:val="26"/>
          <w:lang w:eastAsia="vi-VN"/>
        </w:rPr>
        <w:t xml:space="preserve">Xác định đúng nguyên nhân sai số giữa các thông số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so với các thông số tiêu chuấn quy định.</w:t>
      </w:r>
    </w:p>
    <w:p w:rsidR="00AB0AF4" w:rsidRPr="00E7064B" w:rsidRDefault="00AB0AF4" w:rsidP="00E82D8F">
      <w:pPr>
        <w:pStyle w:val="BodyText"/>
        <w:numPr>
          <w:ilvl w:val="0"/>
          <w:numId w:val="77"/>
        </w:numPr>
        <w:shd w:val="clear" w:color="auto" w:fill="auto"/>
        <w:tabs>
          <w:tab w:val="left" w:pos="154"/>
        </w:tabs>
        <w:spacing w:before="0" w:after="0" w:line="437" w:lineRule="exact"/>
        <w:ind w:firstLine="0"/>
        <w:jc w:val="both"/>
        <w:rPr>
          <w:sz w:val="26"/>
          <w:szCs w:val="26"/>
        </w:rPr>
      </w:pPr>
      <w:r w:rsidRPr="00E7064B">
        <w:rPr>
          <w:rStyle w:val="BodytextSpacing0pt"/>
          <w:color w:val="000000"/>
          <w:sz w:val="26"/>
          <w:szCs w:val="26"/>
          <w:lang w:eastAsia="vi-VN"/>
        </w:rPr>
        <w:t>Cài đặt lại các thông số sai lệch đúng yêu cầu kỹ thuật.</w:t>
      </w:r>
    </w:p>
    <w:p w:rsidR="00AB0AF4" w:rsidRPr="00E7064B" w:rsidRDefault="00AB0AF4" w:rsidP="00E82D8F">
      <w:pPr>
        <w:pStyle w:val="BodyText"/>
        <w:numPr>
          <w:ilvl w:val="0"/>
          <w:numId w:val="112"/>
        </w:numPr>
        <w:shd w:val="clear" w:color="auto" w:fill="auto"/>
        <w:tabs>
          <w:tab w:val="left" w:pos="403"/>
        </w:tabs>
        <w:spacing w:before="0" w:after="0" w:line="437" w:lineRule="exact"/>
        <w:ind w:firstLine="0"/>
        <w:jc w:val="both"/>
        <w:rPr>
          <w:sz w:val="26"/>
          <w:szCs w:val="26"/>
        </w:rPr>
      </w:pPr>
      <w:r w:rsidRPr="00E7064B">
        <w:rPr>
          <w:rStyle w:val="BodytextSpacing0pt"/>
          <w:color w:val="000000"/>
          <w:sz w:val="26"/>
          <w:szCs w:val="26"/>
          <w:lang w:eastAsia="vi-VN"/>
        </w:rPr>
        <w:t>CÁC KỸ NĂNG VÀ KIẾN THỨC THIẾT YẾU</w:t>
      </w:r>
    </w:p>
    <w:p w:rsidR="00AB0AF4" w:rsidRPr="00E7064B" w:rsidRDefault="00AB0AF4" w:rsidP="00E82D8F">
      <w:pPr>
        <w:pStyle w:val="BodyText"/>
        <w:numPr>
          <w:ilvl w:val="0"/>
          <w:numId w:val="113"/>
        </w:numPr>
        <w:shd w:val="clear" w:color="auto" w:fill="auto"/>
        <w:tabs>
          <w:tab w:val="left" w:pos="245"/>
        </w:tabs>
        <w:spacing w:before="0" w:after="0" w:line="437" w:lineRule="exact"/>
        <w:ind w:firstLine="0"/>
        <w:jc w:val="both"/>
        <w:rPr>
          <w:sz w:val="26"/>
          <w:szCs w:val="26"/>
        </w:rPr>
      </w:pPr>
      <w:r w:rsidRPr="00E7064B">
        <w:rPr>
          <w:rStyle w:val="BodytextSpacing0pt"/>
          <w:color w:val="000000"/>
          <w:sz w:val="26"/>
          <w:szCs w:val="26"/>
          <w:lang w:eastAsia="vi-VN"/>
        </w:rPr>
        <w:t>Kỹ năng</w:t>
      </w:r>
    </w:p>
    <w:p w:rsidR="00AB0AF4" w:rsidRPr="00E7064B" w:rsidRDefault="00AB0AF4" w:rsidP="00E82D8F">
      <w:pPr>
        <w:pStyle w:val="BodyText"/>
        <w:numPr>
          <w:ilvl w:val="0"/>
          <w:numId w:val="77"/>
        </w:numPr>
        <w:shd w:val="clear" w:color="auto" w:fill="auto"/>
        <w:tabs>
          <w:tab w:val="left" w:pos="158"/>
        </w:tabs>
        <w:spacing w:before="0" w:after="0" w:line="466" w:lineRule="exact"/>
        <w:ind w:firstLine="0"/>
        <w:jc w:val="both"/>
        <w:rPr>
          <w:sz w:val="26"/>
          <w:szCs w:val="26"/>
        </w:rPr>
      </w:pPr>
      <w:r w:rsidRPr="00E7064B">
        <w:rPr>
          <w:rStyle w:val="BodytextSpacing0pt"/>
          <w:color w:val="000000"/>
          <w:sz w:val="26"/>
          <w:szCs w:val="26"/>
          <w:lang w:eastAsia="vi-VN"/>
        </w:rPr>
        <w:t>Sử dụng thành thạo các dụng cụ, đồ nghề cơ khí và các thiết bị đo</w:t>
      </w:r>
    </w:p>
    <w:p w:rsidR="00AB0AF4" w:rsidRPr="00E7064B" w:rsidRDefault="00AB0AF4" w:rsidP="00E82D8F">
      <w:pPr>
        <w:pStyle w:val="BodyText"/>
        <w:numPr>
          <w:ilvl w:val="0"/>
          <w:numId w:val="77"/>
        </w:numPr>
        <w:shd w:val="clear" w:color="auto" w:fill="auto"/>
        <w:tabs>
          <w:tab w:val="left" w:pos="144"/>
        </w:tabs>
        <w:spacing w:before="0" w:after="0" w:line="466" w:lineRule="exact"/>
        <w:ind w:firstLine="0"/>
        <w:jc w:val="both"/>
        <w:rPr>
          <w:sz w:val="26"/>
          <w:szCs w:val="26"/>
        </w:rPr>
      </w:pPr>
      <w:r w:rsidRPr="00E7064B">
        <w:rPr>
          <w:rStyle w:val="BodytextSpacing0pt"/>
          <w:color w:val="000000"/>
          <w:sz w:val="26"/>
          <w:szCs w:val="26"/>
          <w:lang w:eastAsia="vi-VN"/>
        </w:rPr>
        <w:t>Xác định được vị trí lắp đặt các thiết bị đo</w:t>
      </w:r>
    </w:p>
    <w:p w:rsidR="00AB0AF4" w:rsidRPr="00E7064B" w:rsidRDefault="00AB0AF4" w:rsidP="00E82D8F">
      <w:pPr>
        <w:pStyle w:val="BodyText"/>
        <w:numPr>
          <w:ilvl w:val="0"/>
          <w:numId w:val="77"/>
        </w:numPr>
        <w:shd w:val="clear" w:color="auto" w:fill="auto"/>
        <w:tabs>
          <w:tab w:val="left" w:pos="149"/>
        </w:tabs>
        <w:spacing w:before="0" w:after="0" w:line="466" w:lineRule="exact"/>
        <w:ind w:firstLine="0"/>
        <w:jc w:val="both"/>
        <w:rPr>
          <w:sz w:val="26"/>
          <w:szCs w:val="26"/>
        </w:rPr>
      </w:pPr>
      <w:r w:rsidRPr="00E7064B">
        <w:rPr>
          <w:rStyle w:val="BodytextSpacing0pt"/>
          <w:color w:val="000000"/>
          <w:sz w:val="26"/>
          <w:szCs w:val="26"/>
          <w:lang w:eastAsia="vi-VN"/>
        </w:rPr>
        <w:t>Đọc được các thông số nhiệt độ, áp suất.. .trên dụng cụ, thiết bị đo.</w:t>
      </w:r>
    </w:p>
    <w:p w:rsidR="00AB0AF4" w:rsidRPr="00E7064B" w:rsidRDefault="00AB0AF4" w:rsidP="00E82D8F">
      <w:pPr>
        <w:pStyle w:val="BodyText"/>
        <w:numPr>
          <w:ilvl w:val="0"/>
          <w:numId w:val="113"/>
        </w:numPr>
        <w:shd w:val="clear" w:color="auto" w:fill="auto"/>
        <w:tabs>
          <w:tab w:val="left" w:pos="259"/>
        </w:tabs>
        <w:spacing w:before="0" w:after="0" w:line="466" w:lineRule="exact"/>
        <w:ind w:firstLine="0"/>
        <w:jc w:val="both"/>
        <w:rPr>
          <w:sz w:val="26"/>
          <w:szCs w:val="26"/>
        </w:rPr>
      </w:pPr>
      <w:r w:rsidRPr="00E7064B">
        <w:rPr>
          <w:rStyle w:val="BodytextSpacing0pt"/>
          <w:color w:val="000000"/>
          <w:sz w:val="26"/>
          <w:szCs w:val="26"/>
          <w:lang w:eastAsia="vi-VN"/>
        </w:rPr>
        <w:t>Kiến thức</w:t>
      </w:r>
    </w:p>
    <w:p w:rsidR="00AB0AF4" w:rsidRPr="00E7064B" w:rsidRDefault="00AB0AF4" w:rsidP="00E82D8F">
      <w:pPr>
        <w:pStyle w:val="BodyText"/>
        <w:numPr>
          <w:ilvl w:val="0"/>
          <w:numId w:val="77"/>
        </w:numPr>
        <w:shd w:val="clear" w:color="auto" w:fill="auto"/>
        <w:tabs>
          <w:tab w:val="left" w:pos="158"/>
        </w:tabs>
        <w:spacing w:before="0" w:after="0" w:line="466" w:lineRule="exact"/>
        <w:ind w:firstLine="0"/>
        <w:jc w:val="both"/>
        <w:rPr>
          <w:sz w:val="26"/>
          <w:szCs w:val="26"/>
        </w:rPr>
      </w:pPr>
      <w:r w:rsidRPr="00E7064B">
        <w:rPr>
          <w:rStyle w:val="BodytextSpacing0pt"/>
          <w:color w:val="000000"/>
          <w:sz w:val="26"/>
          <w:szCs w:val="26"/>
          <w:lang w:eastAsia="vi-VN"/>
        </w:rPr>
        <w:t>Cấu tạo, nguyên lý làm việc của các thiết bị đo, dụng cụ đo.</w:t>
      </w:r>
    </w:p>
    <w:p w:rsidR="00AB0AF4" w:rsidRPr="00E7064B" w:rsidRDefault="00AB0AF4" w:rsidP="00E82D8F">
      <w:pPr>
        <w:pStyle w:val="BodyText"/>
        <w:numPr>
          <w:ilvl w:val="0"/>
          <w:numId w:val="77"/>
        </w:numPr>
        <w:shd w:val="clear" w:color="auto" w:fill="auto"/>
        <w:tabs>
          <w:tab w:val="left" w:pos="168"/>
        </w:tabs>
        <w:spacing w:before="0" w:after="0" w:line="398" w:lineRule="exact"/>
        <w:ind w:firstLine="0"/>
        <w:jc w:val="both"/>
        <w:rPr>
          <w:sz w:val="26"/>
          <w:szCs w:val="26"/>
        </w:rPr>
      </w:pPr>
      <w:r w:rsidRPr="00E7064B">
        <w:rPr>
          <w:rStyle w:val="BodytextSpacing0pt"/>
          <w:color w:val="000000"/>
          <w:sz w:val="26"/>
          <w:szCs w:val="26"/>
          <w:lang w:eastAsia="vi-VN"/>
        </w:rPr>
        <w:t>Cách sử dụng dụng cụ đo và thiết bị đo, cách đọc các thông số trên dụng cụ đo và thiết bị đo.</w:t>
      </w:r>
    </w:p>
    <w:p w:rsidR="00AB0AF4" w:rsidRPr="00E7064B" w:rsidRDefault="00AB0AF4" w:rsidP="00E82D8F">
      <w:pPr>
        <w:pStyle w:val="BodyText"/>
        <w:numPr>
          <w:ilvl w:val="0"/>
          <w:numId w:val="77"/>
        </w:numPr>
        <w:shd w:val="clear" w:color="auto" w:fill="auto"/>
        <w:tabs>
          <w:tab w:val="left" w:pos="149"/>
        </w:tabs>
        <w:spacing w:before="0" w:after="0" w:line="437" w:lineRule="exact"/>
        <w:ind w:firstLine="0"/>
        <w:jc w:val="both"/>
        <w:rPr>
          <w:sz w:val="26"/>
          <w:szCs w:val="26"/>
        </w:rPr>
      </w:pPr>
      <w:r w:rsidRPr="00E7064B">
        <w:rPr>
          <w:rStyle w:val="BodytextSpacing0pt"/>
          <w:color w:val="000000"/>
          <w:sz w:val="26"/>
          <w:szCs w:val="26"/>
          <w:lang w:eastAsia="vi-VN"/>
        </w:rPr>
        <w:t>Kiến thức về an toàn điện, an toàn cơ khí</w:t>
      </w:r>
    </w:p>
    <w:p w:rsidR="00AB0AF4" w:rsidRPr="00E7064B" w:rsidRDefault="00AB0AF4" w:rsidP="00E82D8F">
      <w:pPr>
        <w:pStyle w:val="BodyText"/>
        <w:numPr>
          <w:ilvl w:val="0"/>
          <w:numId w:val="112"/>
        </w:numPr>
        <w:shd w:val="clear" w:color="auto" w:fill="auto"/>
        <w:tabs>
          <w:tab w:val="left" w:pos="384"/>
        </w:tabs>
        <w:spacing w:before="0" w:after="0" w:line="437" w:lineRule="exact"/>
        <w:ind w:firstLine="0"/>
        <w:jc w:val="both"/>
        <w:rPr>
          <w:sz w:val="26"/>
          <w:szCs w:val="26"/>
        </w:rPr>
      </w:pPr>
      <w:r w:rsidRPr="00E7064B">
        <w:rPr>
          <w:rStyle w:val="BodytextSpacing0pt"/>
          <w:color w:val="000000"/>
          <w:sz w:val="26"/>
          <w:szCs w:val="26"/>
          <w:lang w:eastAsia="vi-VN"/>
        </w:rPr>
        <w:t>CÁC ĐIỀU KIỆN THỰC HIỆN CÔNG VIỆC</w:t>
      </w:r>
    </w:p>
    <w:p w:rsidR="00AB0AF4" w:rsidRPr="00E7064B" w:rsidRDefault="00AB0AF4" w:rsidP="00E82D8F">
      <w:pPr>
        <w:pStyle w:val="BodyText"/>
        <w:numPr>
          <w:ilvl w:val="0"/>
          <w:numId w:val="77"/>
        </w:numPr>
        <w:shd w:val="clear" w:color="auto" w:fill="auto"/>
        <w:tabs>
          <w:tab w:val="left" w:pos="158"/>
        </w:tabs>
        <w:spacing w:before="0" w:after="0" w:line="437" w:lineRule="exact"/>
        <w:ind w:firstLine="0"/>
        <w:jc w:val="both"/>
        <w:rPr>
          <w:sz w:val="26"/>
          <w:szCs w:val="26"/>
        </w:rPr>
      </w:pPr>
      <w:r w:rsidRPr="00E7064B">
        <w:rPr>
          <w:rStyle w:val="BodytextSpacing0pt"/>
          <w:color w:val="000000"/>
          <w:sz w:val="26"/>
          <w:szCs w:val="26"/>
          <w:lang w:eastAsia="vi-VN"/>
        </w:rPr>
        <w:t>Sơ đồ nguyên lý và thuyết minh vận hành máy lạnh</w:t>
      </w:r>
    </w:p>
    <w:p w:rsidR="00AB0AF4" w:rsidRPr="00E7064B" w:rsidRDefault="00AB0AF4" w:rsidP="00E82D8F">
      <w:pPr>
        <w:pStyle w:val="BodyText"/>
        <w:numPr>
          <w:ilvl w:val="0"/>
          <w:numId w:val="77"/>
        </w:numPr>
        <w:shd w:val="clear" w:color="auto" w:fill="auto"/>
        <w:tabs>
          <w:tab w:val="left" w:pos="144"/>
        </w:tabs>
        <w:spacing w:before="0" w:after="185" w:line="230" w:lineRule="exact"/>
        <w:ind w:firstLine="0"/>
        <w:jc w:val="both"/>
        <w:rPr>
          <w:sz w:val="26"/>
          <w:szCs w:val="26"/>
        </w:rPr>
      </w:pPr>
      <w:r w:rsidRPr="00E7064B">
        <w:rPr>
          <w:rStyle w:val="BodytextSpacing0pt"/>
          <w:color w:val="000000"/>
          <w:sz w:val="26"/>
          <w:szCs w:val="26"/>
          <w:lang w:eastAsia="vi-VN"/>
        </w:rPr>
        <w:t>Nhật ký vận hành máy l ạnh</w:t>
      </w:r>
    </w:p>
    <w:p w:rsidR="00AB0AF4" w:rsidRPr="00E7064B" w:rsidRDefault="00AB0AF4" w:rsidP="00E82D8F">
      <w:pPr>
        <w:pStyle w:val="BodyText"/>
        <w:numPr>
          <w:ilvl w:val="0"/>
          <w:numId w:val="77"/>
        </w:numPr>
        <w:shd w:val="clear" w:color="auto" w:fill="auto"/>
        <w:tabs>
          <w:tab w:val="left" w:pos="149"/>
        </w:tabs>
        <w:spacing w:before="0" w:after="0" w:line="230" w:lineRule="exact"/>
        <w:ind w:firstLine="0"/>
        <w:jc w:val="both"/>
        <w:rPr>
          <w:sz w:val="26"/>
          <w:szCs w:val="26"/>
        </w:rPr>
      </w:pPr>
      <w:r w:rsidRPr="00E7064B">
        <w:rPr>
          <w:rStyle w:val="BodytextSpacing0pt"/>
          <w:color w:val="000000"/>
          <w:sz w:val="26"/>
          <w:szCs w:val="26"/>
          <w:lang w:eastAsia="vi-VN"/>
        </w:rPr>
        <w:lastRenderedPageBreak/>
        <w:t>Dụng cụ và thiết bị đo kiếm</w:t>
      </w:r>
    </w:p>
    <w:p w:rsidR="005B5A1A" w:rsidRPr="00E7064B" w:rsidRDefault="005B5A1A" w:rsidP="00AB0AF4">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5B5A1A" w:rsidRPr="00E7064B" w:rsidTr="005B5A1A">
        <w:tblPrEx>
          <w:tblCellMar>
            <w:top w:w="0" w:type="dxa"/>
            <w:left w:w="0" w:type="dxa"/>
            <w:bottom w:w="0" w:type="dxa"/>
            <w:right w:w="0" w:type="dxa"/>
          </w:tblCellMar>
        </w:tblPrEx>
        <w:trPr>
          <w:trHeight w:hRule="exact" w:val="317"/>
        </w:trPr>
        <w:tc>
          <w:tcPr>
            <w:tcW w:w="4238" w:type="dxa"/>
            <w:tcBorders>
              <w:top w:val="single" w:sz="4" w:space="0" w:color="auto"/>
              <w:left w:val="single" w:sz="4" w:space="0" w:color="auto"/>
              <w:bottom w:val="nil"/>
              <w:right w:val="nil"/>
            </w:tcBorders>
            <w:shd w:val="clear" w:color="auto" w:fill="FFFFFF"/>
          </w:tcPr>
          <w:p w:rsidR="005B5A1A" w:rsidRPr="00E7064B" w:rsidRDefault="005B5A1A" w:rsidP="005B5A1A">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5B5A1A" w:rsidRPr="00E7064B" w:rsidRDefault="005B5A1A" w:rsidP="005B5A1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5B5A1A" w:rsidRPr="00E7064B" w:rsidRDefault="005B5A1A" w:rsidP="005B5A1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5B5A1A" w:rsidRPr="00E7064B" w:rsidTr="005B5A1A">
        <w:tblPrEx>
          <w:tblCellMar>
            <w:top w:w="0" w:type="dxa"/>
            <w:left w:w="0" w:type="dxa"/>
            <w:bottom w:w="0" w:type="dxa"/>
            <w:right w:w="0" w:type="dxa"/>
          </w:tblCellMar>
        </w:tblPrEx>
        <w:trPr>
          <w:trHeight w:hRule="exact" w:val="1344"/>
        </w:trPr>
        <w:tc>
          <w:tcPr>
            <w:tcW w:w="4238" w:type="dxa"/>
            <w:tcBorders>
              <w:top w:val="single" w:sz="4" w:space="0" w:color="auto"/>
              <w:left w:val="single" w:sz="4" w:space="0" w:color="auto"/>
              <w:bottom w:val="nil"/>
              <w:right w:val="nil"/>
            </w:tcBorders>
            <w:shd w:val="clear" w:color="auto" w:fill="FFFFFF"/>
          </w:tcPr>
          <w:p w:rsidR="005B5A1A" w:rsidRPr="00E7064B" w:rsidRDefault="005B5A1A" w:rsidP="005B5A1A">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Xác định các thông số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5B5A1A" w:rsidRPr="00E7064B" w:rsidRDefault="005B5A1A" w:rsidP="005B5A1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các số liệu trên thang đo của dụng cụ đo, thiết bị đo trong khi đo</w:t>
            </w:r>
          </w:p>
        </w:tc>
      </w:tr>
      <w:tr w:rsidR="005B5A1A" w:rsidRPr="00E7064B" w:rsidTr="005B5A1A">
        <w:tblPrEx>
          <w:tblCellMar>
            <w:top w:w="0" w:type="dxa"/>
            <w:left w:w="0" w:type="dxa"/>
            <w:bottom w:w="0" w:type="dxa"/>
            <w:right w:w="0" w:type="dxa"/>
          </w:tblCellMar>
        </w:tblPrEx>
        <w:trPr>
          <w:trHeight w:hRule="exact" w:val="946"/>
        </w:trPr>
        <w:tc>
          <w:tcPr>
            <w:tcW w:w="4238" w:type="dxa"/>
            <w:tcBorders>
              <w:top w:val="single" w:sz="4" w:space="0" w:color="auto"/>
              <w:left w:val="single" w:sz="4" w:space="0" w:color="auto"/>
              <w:bottom w:val="nil"/>
              <w:right w:val="nil"/>
            </w:tcBorders>
            <w:shd w:val="clear" w:color="auto" w:fill="FFFFFF"/>
          </w:tcPr>
          <w:p w:rsidR="005B5A1A" w:rsidRPr="00E7064B" w:rsidRDefault="005B5A1A" w:rsidP="005B5A1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5B5A1A" w:rsidRPr="00E7064B" w:rsidRDefault="005B5A1A" w:rsidP="005B5A1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ml:space="preserve">- Kiem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sổ ghi chép.</w:t>
            </w:r>
          </w:p>
        </w:tc>
      </w:tr>
      <w:tr w:rsidR="005B5A1A" w:rsidRPr="00E7064B" w:rsidTr="005B5A1A">
        <w:tblPrEx>
          <w:tblCellMar>
            <w:top w:w="0" w:type="dxa"/>
            <w:left w:w="0" w:type="dxa"/>
            <w:bottom w:w="0" w:type="dxa"/>
            <w:right w:w="0" w:type="dxa"/>
          </w:tblCellMar>
        </w:tblPrEx>
        <w:trPr>
          <w:trHeight w:hRule="exact" w:val="1742"/>
        </w:trPr>
        <w:tc>
          <w:tcPr>
            <w:tcW w:w="4238" w:type="dxa"/>
            <w:tcBorders>
              <w:top w:val="single" w:sz="4" w:space="0" w:color="auto"/>
              <w:left w:val="single" w:sz="4" w:space="0" w:color="auto"/>
              <w:bottom w:val="single" w:sz="4" w:space="0" w:color="auto"/>
              <w:right w:val="nil"/>
            </w:tcBorders>
            <w:shd w:val="clear" w:color="auto" w:fill="FFFFFF"/>
          </w:tcPr>
          <w:p w:rsidR="005B5A1A" w:rsidRPr="00E7064B" w:rsidRDefault="005B5A1A" w:rsidP="005B5A1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đúng nguyên nhân sai lệch các thông số và cài đặt, hiệu chỉnh lại các thông số sai lệch đạt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5B5A1A" w:rsidRPr="00E7064B" w:rsidRDefault="005B5A1A" w:rsidP="00E82D8F">
            <w:pPr>
              <w:pStyle w:val="BodyText"/>
              <w:numPr>
                <w:ilvl w:val="0"/>
                <w:numId w:val="114"/>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 trực tiếp</w:t>
            </w:r>
          </w:p>
          <w:p w:rsidR="005B5A1A" w:rsidRPr="00E7064B" w:rsidRDefault="005B5A1A" w:rsidP="00E82D8F">
            <w:pPr>
              <w:pStyle w:val="BodyText"/>
              <w:numPr>
                <w:ilvl w:val="0"/>
                <w:numId w:val="114"/>
              </w:numPr>
              <w:shd w:val="clear" w:color="auto" w:fill="auto"/>
              <w:tabs>
                <w:tab w:val="left" w:pos="240"/>
              </w:tabs>
              <w:spacing w:before="180" w:after="0" w:line="394" w:lineRule="exact"/>
              <w:ind w:firstLine="0"/>
              <w:jc w:val="both"/>
              <w:rPr>
                <w:sz w:val="26"/>
                <w:szCs w:val="26"/>
              </w:rPr>
            </w:pPr>
            <w:r w:rsidRPr="00E7064B">
              <w:rPr>
                <w:rStyle w:val="BodytextSpacing0pt"/>
                <w:color w:val="000000"/>
                <w:sz w:val="26"/>
                <w:szCs w:val="26"/>
                <w:lang w:eastAsia="vi-VN"/>
              </w:rPr>
              <w:t>Quan sát, ki em tra trực tiếp quá trình cài đặt các thông số.</w:t>
            </w:r>
          </w:p>
        </w:tc>
      </w:tr>
    </w:tbl>
    <w:p w:rsidR="00AB0AF4" w:rsidRPr="00E7064B" w:rsidRDefault="00AB0AF4" w:rsidP="005B5A1A">
      <w:pPr>
        <w:rPr>
          <w:rFonts w:ascii="Times New Roman" w:hAnsi="Times New Roman" w:cs="Times New Roman"/>
          <w:sz w:val="26"/>
          <w:szCs w:val="26"/>
        </w:rPr>
      </w:pPr>
    </w:p>
    <w:p w:rsidR="003C62EF" w:rsidRPr="00E7064B" w:rsidRDefault="002A7593" w:rsidP="003C62EF">
      <w:pPr>
        <w:pStyle w:val="BodyText"/>
        <w:shd w:val="clear" w:color="auto" w:fill="auto"/>
        <w:spacing w:before="0" w:after="0" w:line="466" w:lineRule="exact"/>
        <w:ind w:left="280" w:right="2700" w:firstLine="1720"/>
        <w:jc w:val="both"/>
        <w:rPr>
          <w:sz w:val="26"/>
          <w:szCs w:val="26"/>
        </w:rPr>
      </w:pPr>
      <w:r>
        <w:rPr>
          <w:rStyle w:val="BodytextSmallCaps2"/>
          <w:color w:val="000000"/>
          <w:sz w:val="26"/>
          <w:szCs w:val="26"/>
          <w:lang w:eastAsia="vi-VN"/>
        </w:rPr>
        <w:t>TIÊU CHUẨN THỰC HIỆN CÔNG VIỆC</w:t>
      </w:r>
      <w:r w:rsidR="003C62EF" w:rsidRPr="00E7064B">
        <w:rPr>
          <w:rStyle w:val="BodytextSmallCaps2"/>
          <w:color w:val="000000"/>
          <w:sz w:val="26"/>
          <w:szCs w:val="26"/>
          <w:lang w:eastAsia="vi-VN"/>
        </w:rPr>
        <w:t xml:space="preserve"> T</w:t>
      </w:r>
      <w:r w:rsidR="003C62EF" w:rsidRPr="00E7064B">
        <w:rPr>
          <w:rStyle w:val="BodytextSpacing0pt"/>
          <w:color w:val="000000"/>
          <w:sz w:val="26"/>
          <w:szCs w:val="26"/>
          <w:lang w:eastAsia="vi-VN"/>
        </w:rPr>
        <w:t>ên công việc: KIỂM TRA TÌNH TRẠNG CÁCH NHIỆT Mã số công việc: E02</w:t>
      </w:r>
    </w:p>
    <w:p w:rsidR="003C62EF" w:rsidRPr="00E7064B" w:rsidRDefault="003C62EF" w:rsidP="00E82D8F">
      <w:pPr>
        <w:pStyle w:val="BodyText"/>
        <w:numPr>
          <w:ilvl w:val="0"/>
          <w:numId w:val="115"/>
        </w:numPr>
        <w:shd w:val="clear" w:color="auto" w:fill="auto"/>
        <w:tabs>
          <w:tab w:val="left" w:pos="491"/>
        </w:tabs>
        <w:spacing w:before="0" w:after="10" w:line="230" w:lineRule="exact"/>
        <w:ind w:left="280" w:firstLine="0"/>
        <w:rPr>
          <w:sz w:val="26"/>
          <w:szCs w:val="26"/>
        </w:rPr>
      </w:pPr>
      <w:r w:rsidRPr="00E7064B">
        <w:rPr>
          <w:rStyle w:val="BodytextSpacing0pt"/>
          <w:color w:val="000000"/>
          <w:sz w:val="26"/>
          <w:szCs w:val="26"/>
          <w:lang w:eastAsia="vi-VN"/>
        </w:rPr>
        <w:t>MÔ T Ả CÔNG VIỆC</w:t>
      </w:r>
    </w:p>
    <w:p w:rsidR="003C62EF" w:rsidRPr="00E7064B" w:rsidRDefault="003C62EF" w:rsidP="003C62EF">
      <w:pPr>
        <w:pStyle w:val="BodyText"/>
        <w:shd w:val="clear" w:color="auto" w:fill="auto"/>
        <w:spacing w:before="0" w:after="0" w:line="389" w:lineRule="exact"/>
        <w:ind w:left="280" w:right="960" w:firstLine="0"/>
        <w:rPr>
          <w:sz w:val="26"/>
          <w:szCs w:val="26"/>
        </w:rPr>
      </w:pPr>
      <w:r w:rsidRPr="00E7064B">
        <w:rPr>
          <w:rStyle w:val="BodytextSpacing0pt"/>
          <w:color w:val="000000"/>
          <w:sz w:val="26"/>
          <w:szCs w:val="26"/>
          <w:lang w:eastAsia="vi-VN"/>
        </w:rPr>
        <w:t>Quan sát và xác định các vị trí hư hỏng của lớp cách nhiệt và bảo ôn trong hệ thống máy lạnh.</w:t>
      </w:r>
    </w:p>
    <w:p w:rsidR="003C62EF" w:rsidRPr="00E7064B" w:rsidRDefault="003C62EF" w:rsidP="00E82D8F">
      <w:pPr>
        <w:pStyle w:val="BodyText"/>
        <w:numPr>
          <w:ilvl w:val="0"/>
          <w:numId w:val="115"/>
        </w:numPr>
        <w:shd w:val="clear" w:color="auto" w:fill="auto"/>
        <w:tabs>
          <w:tab w:val="left" w:pos="587"/>
        </w:tabs>
        <w:spacing w:before="0" w:after="57" w:line="230" w:lineRule="exact"/>
        <w:ind w:left="280" w:firstLine="0"/>
        <w:rPr>
          <w:sz w:val="26"/>
          <w:szCs w:val="26"/>
        </w:rPr>
      </w:pPr>
      <w:r w:rsidRPr="00E7064B">
        <w:rPr>
          <w:rStyle w:val="BodytextSpacing0pt"/>
          <w:color w:val="000000"/>
          <w:sz w:val="26"/>
          <w:szCs w:val="26"/>
          <w:lang w:eastAsia="vi-VN"/>
        </w:rPr>
        <w:t>CÁC TIÊU CHÍ THỰC HIỆN</w:t>
      </w:r>
    </w:p>
    <w:p w:rsidR="003C62EF" w:rsidRPr="00E7064B" w:rsidRDefault="003C62EF" w:rsidP="00E82D8F">
      <w:pPr>
        <w:pStyle w:val="BodyText"/>
        <w:numPr>
          <w:ilvl w:val="0"/>
          <w:numId w:val="77"/>
        </w:numPr>
        <w:shd w:val="clear" w:color="auto" w:fill="auto"/>
        <w:tabs>
          <w:tab w:val="left" w:pos="443"/>
        </w:tabs>
        <w:spacing w:before="0" w:after="0" w:line="384" w:lineRule="exact"/>
        <w:ind w:left="280" w:right="960" w:firstLine="0"/>
        <w:rPr>
          <w:sz w:val="26"/>
          <w:szCs w:val="26"/>
        </w:rPr>
      </w:pPr>
      <w:r w:rsidRPr="00E7064B">
        <w:rPr>
          <w:rStyle w:val="BodytextSpacing0pt"/>
          <w:color w:val="000000"/>
          <w:sz w:val="26"/>
          <w:szCs w:val="26"/>
          <w:lang w:eastAsia="vi-VN"/>
        </w:rPr>
        <w:t>Quan sát và xác định các vị trí bọc cách nhiệt và bảo ôn trong hệ thống máy lạnh.</w:t>
      </w:r>
    </w:p>
    <w:p w:rsidR="003C62EF" w:rsidRPr="00E7064B" w:rsidRDefault="003C62EF" w:rsidP="00E82D8F">
      <w:pPr>
        <w:pStyle w:val="BodyText"/>
        <w:numPr>
          <w:ilvl w:val="0"/>
          <w:numId w:val="77"/>
        </w:numPr>
        <w:shd w:val="clear" w:color="auto" w:fill="auto"/>
        <w:tabs>
          <w:tab w:val="left" w:pos="443"/>
        </w:tabs>
        <w:spacing w:before="0" w:after="0" w:line="389" w:lineRule="exact"/>
        <w:ind w:left="280" w:right="960" w:firstLine="0"/>
        <w:rPr>
          <w:sz w:val="26"/>
          <w:szCs w:val="26"/>
        </w:rPr>
      </w:pPr>
      <w:r w:rsidRPr="00E7064B">
        <w:rPr>
          <w:rStyle w:val="BodytextSpacing0pt"/>
          <w:color w:val="000000"/>
          <w:sz w:val="26"/>
          <w:szCs w:val="26"/>
          <w:lang w:eastAsia="vi-VN"/>
        </w:rPr>
        <w:t>Xác định những vị trí hư hỏng của lớp cách nhiệt và bảo ôn trong hệ thống máy lạnh.</w:t>
      </w:r>
    </w:p>
    <w:p w:rsidR="003C62EF" w:rsidRPr="00E7064B" w:rsidRDefault="003C62EF" w:rsidP="00E82D8F">
      <w:pPr>
        <w:pStyle w:val="BodyText"/>
        <w:numPr>
          <w:ilvl w:val="0"/>
          <w:numId w:val="115"/>
        </w:numPr>
        <w:shd w:val="clear" w:color="auto" w:fill="auto"/>
        <w:tabs>
          <w:tab w:val="left" w:pos="683"/>
        </w:tabs>
        <w:spacing w:before="0" w:after="0" w:line="230" w:lineRule="exact"/>
        <w:ind w:left="280" w:firstLine="0"/>
        <w:rPr>
          <w:sz w:val="26"/>
          <w:szCs w:val="26"/>
        </w:rPr>
      </w:pPr>
      <w:r w:rsidRPr="00E7064B">
        <w:rPr>
          <w:rStyle w:val="BodytextSpacing0pt"/>
          <w:color w:val="000000"/>
          <w:sz w:val="26"/>
          <w:szCs w:val="26"/>
          <w:lang w:eastAsia="vi-VN"/>
        </w:rPr>
        <w:t>CÁC KỸ NĂNG VÀ KIẾN THỨC THIẾT YẾU</w:t>
      </w:r>
    </w:p>
    <w:p w:rsidR="003C62EF" w:rsidRPr="00E7064B" w:rsidRDefault="003C62EF" w:rsidP="00E82D8F">
      <w:pPr>
        <w:pStyle w:val="BodyText"/>
        <w:numPr>
          <w:ilvl w:val="0"/>
          <w:numId w:val="116"/>
        </w:numPr>
        <w:shd w:val="clear" w:color="auto" w:fill="auto"/>
        <w:tabs>
          <w:tab w:val="left" w:pos="525"/>
        </w:tabs>
        <w:spacing w:before="0" w:after="0" w:line="466" w:lineRule="exact"/>
        <w:ind w:left="280" w:firstLine="0"/>
        <w:rPr>
          <w:sz w:val="26"/>
          <w:szCs w:val="26"/>
        </w:rPr>
      </w:pPr>
      <w:r w:rsidRPr="00E7064B">
        <w:rPr>
          <w:rStyle w:val="BodytextSpacing0pt"/>
          <w:color w:val="000000"/>
          <w:sz w:val="26"/>
          <w:szCs w:val="26"/>
          <w:lang w:eastAsia="vi-VN"/>
        </w:rPr>
        <w:t>Kỹ năng</w:t>
      </w:r>
    </w:p>
    <w:p w:rsidR="003C62EF" w:rsidRPr="00E7064B" w:rsidRDefault="003C62EF" w:rsidP="00E82D8F">
      <w:pPr>
        <w:pStyle w:val="BodyText"/>
        <w:numPr>
          <w:ilvl w:val="0"/>
          <w:numId w:val="77"/>
        </w:numPr>
        <w:shd w:val="clear" w:color="auto" w:fill="auto"/>
        <w:tabs>
          <w:tab w:val="left" w:pos="443"/>
        </w:tabs>
        <w:spacing w:before="0" w:after="0" w:line="466" w:lineRule="exact"/>
        <w:ind w:left="280" w:firstLine="0"/>
        <w:rPr>
          <w:sz w:val="26"/>
          <w:szCs w:val="26"/>
        </w:rPr>
      </w:pPr>
      <w:r w:rsidRPr="00E7064B">
        <w:rPr>
          <w:rStyle w:val="BodytextSpacing0pt"/>
          <w:color w:val="000000"/>
          <w:sz w:val="26"/>
          <w:szCs w:val="26"/>
          <w:lang w:eastAsia="vi-VN"/>
        </w:rPr>
        <w:t>Sử dụng thành thạo các dụng cụ: kìm, kéo, dao cắt, đèn pin, thang.</w:t>
      </w:r>
    </w:p>
    <w:p w:rsidR="003C62EF" w:rsidRPr="00E7064B" w:rsidRDefault="003C62EF" w:rsidP="00E82D8F">
      <w:pPr>
        <w:pStyle w:val="BodyText"/>
        <w:numPr>
          <w:ilvl w:val="0"/>
          <w:numId w:val="77"/>
        </w:numPr>
        <w:shd w:val="clear" w:color="auto" w:fill="auto"/>
        <w:tabs>
          <w:tab w:val="left" w:pos="424"/>
        </w:tabs>
        <w:spacing w:before="0" w:after="0" w:line="466" w:lineRule="exact"/>
        <w:ind w:left="280" w:firstLine="0"/>
        <w:rPr>
          <w:sz w:val="26"/>
          <w:szCs w:val="26"/>
        </w:rPr>
      </w:pPr>
      <w:r w:rsidRPr="00E7064B">
        <w:rPr>
          <w:rStyle w:val="BodytextSpacing0pt"/>
          <w:color w:val="000000"/>
          <w:sz w:val="26"/>
          <w:szCs w:val="26"/>
          <w:lang w:eastAsia="vi-VN"/>
        </w:rPr>
        <w:t>Xác định được vị trí bọc cách nhiệt, bảo ôn trong hệ thống máy lạnh.</w:t>
      </w:r>
    </w:p>
    <w:p w:rsidR="003C62EF" w:rsidRPr="00E7064B" w:rsidRDefault="003C62EF" w:rsidP="00E82D8F">
      <w:pPr>
        <w:pStyle w:val="BodyText"/>
        <w:numPr>
          <w:ilvl w:val="0"/>
          <w:numId w:val="116"/>
        </w:numPr>
        <w:shd w:val="clear" w:color="auto" w:fill="auto"/>
        <w:tabs>
          <w:tab w:val="left" w:pos="539"/>
        </w:tabs>
        <w:spacing w:before="0" w:after="0" w:line="466" w:lineRule="exact"/>
        <w:ind w:left="280" w:firstLine="0"/>
        <w:rPr>
          <w:sz w:val="26"/>
          <w:szCs w:val="26"/>
        </w:rPr>
      </w:pPr>
      <w:r w:rsidRPr="00E7064B">
        <w:rPr>
          <w:rStyle w:val="BodytextSpacing0pt"/>
          <w:color w:val="000000"/>
          <w:sz w:val="26"/>
          <w:szCs w:val="26"/>
          <w:lang w:eastAsia="vi-VN"/>
        </w:rPr>
        <w:t>Kiến thức</w:t>
      </w:r>
    </w:p>
    <w:p w:rsidR="003C62EF" w:rsidRPr="00E7064B" w:rsidRDefault="003C62EF" w:rsidP="00E82D8F">
      <w:pPr>
        <w:pStyle w:val="BodyText"/>
        <w:numPr>
          <w:ilvl w:val="0"/>
          <w:numId w:val="77"/>
        </w:numPr>
        <w:shd w:val="clear" w:color="auto" w:fill="auto"/>
        <w:tabs>
          <w:tab w:val="left" w:pos="429"/>
        </w:tabs>
        <w:spacing w:before="0" w:after="0" w:line="466" w:lineRule="exact"/>
        <w:ind w:left="280" w:right="960" w:firstLine="0"/>
        <w:rPr>
          <w:sz w:val="26"/>
          <w:szCs w:val="26"/>
        </w:rPr>
      </w:pPr>
      <w:r w:rsidRPr="00E7064B">
        <w:rPr>
          <w:rStyle w:val="BodytextSpacing0pt"/>
          <w:color w:val="000000"/>
          <w:sz w:val="26"/>
          <w:szCs w:val="26"/>
          <w:lang w:eastAsia="vi-VN"/>
        </w:rPr>
        <w:t>Phương pháp bọc cách nhiệt, bảo ôn đường ống trong hệ thống lạnh -Vật liệu cách nhiệt, cách ấm.</w:t>
      </w:r>
    </w:p>
    <w:p w:rsidR="003C62EF" w:rsidRPr="00E7064B" w:rsidRDefault="003C62EF" w:rsidP="00E82D8F">
      <w:pPr>
        <w:pStyle w:val="BodyText"/>
        <w:numPr>
          <w:ilvl w:val="0"/>
          <w:numId w:val="77"/>
        </w:numPr>
        <w:shd w:val="clear" w:color="auto" w:fill="auto"/>
        <w:tabs>
          <w:tab w:val="left" w:pos="429"/>
        </w:tabs>
        <w:spacing w:before="0" w:after="0" w:line="466" w:lineRule="exact"/>
        <w:ind w:left="280" w:firstLine="0"/>
        <w:rPr>
          <w:sz w:val="26"/>
          <w:szCs w:val="26"/>
        </w:rPr>
      </w:pPr>
      <w:r w:rsidRPr="00E7064B">
        <w:rPr>
          <w:rStyle w:val="BodytextSpacing0pt"/>
          <w:color w:val="000000"/>
          <w:sz w:val="26"/>
          <w:szCs w:val="26"/>
          <w:lang w:eastAsia="vi-VN"/>
        </w:rPr>
        <w:t>Kiến thức về an toàn điện, an toàn cơ khí</w:t>
      </w:r>
    </w:p>
    <w:p w:rsidR="003C62EF" w:rsidRPr="00E7064B" w:rsidRDefault="003C62EF" w:rsidP="00E82D8F">
      <w:pPr>
        <w:pStyle w:val="BodyText"/>
        <w:numPr>
          <w:ilvl w:val="0"/>
          <w:numId w:val="115"/>
        </w:numPr>
        <w:shd w:val="clear" w:color="auto" w:fill="auto"/>
        <w:tabs>
          <w:tab w:val="left" w:pos="664"/>
        </w:tabs>
        <w:spacing w:before="0" w:after="0" w:line="230" w:lineRule="exact"/>
        <w:ind w:left="280" w:firstLine="0"/>
        <w:rPr>
          <w:sz w:val="26"/>
          <w:szCs w:val="26"/>
        </w:rPr>
      </w:pPr>
      <w:r w:rsidRPr="00E7064B">
        <w:rPr>
          <w:rStyle w:val="BodytextSpacing0pt"/>
          <w:color w:val="000000"/>
          <w:sz w:val="26"/>
          <w:szCs w:val="26"/>
          <w:lang w:eastAsia="vi-VN"/>
        </w:rPr>
        <w:t>CÁC ĐIỀU KIỆN THỰC HIỆN CÔNG VIỆC</w:t>
      </w:r>
    </w:p>
    <w:p w:rsidR="003C62EF" w:rsidRPr="00E7064B" w:rsidRDefault="003C62EF" w:rsidP="00E82D8F">
      <w:pPr>
        <w:pStyle w:val="BodyText"/>
        <w:numPr>
          <w:ilvl w:val="0"/>
          <w:numId w:val="77"/>
        </w:numPr>
        <w:shd w:val="clear" w:color="auto" w:fill="auto"/>
        <w:tabs>
          <w:tab w:val="left" w:pos="434"/>
        </w:tabs>
        <w:spacing w:before="0" w:after="0" w:line="466" w:lineRule="exact"/>
        <w:ind w:left="280" w:firstLine="0"/>
        <w:rPr>
          <w:sz w:val="26"/>
          <w:szCs w:val="26"/>
        </w:rPr>
      </w:pPr>
      <w:r w:rsidRPr="00E7064B">
        <w:rPr>
          <w:rStyle w:val="BodytextSpacing0pt"/>
          <w:color w:val="000000"/>
          <w:sz w:val="26"/>
          <w:szCs w:val="26"/>
          <w:lang w:eastAsia="vi-VN"/>
        </w:rPr>
        <w:t>Các dụng cụ: thước, dao, đèn pin, thang.</w:t>
      </w:r>
    </w:p>
    <w:p w:rsidR="003C62EF" w:rsidRPr="00E7064B" w:rsidRDefault="003C62EF" w:rsidP="00E82D8F">
      <w:pPr>
        <w:pStyle w:val="BodyText"/>
        <w:numPr>
          <w:ilvl w:val="0"/>
          <w:numId w:val="77"/>
        </w:numPr>
        <w:shd w:val="clear" w:color="auto" w:fill="auto"/>
        <w:tabs>
          <w:tab w:val="left" w:pos="438"/>
        </w:tabs>
        <w:spacing w:before="0" w:after="0" w:line="466" w:lineRule="exact"/>
        <w:ind w:left="280" w:firstLine="0"/>
        <w:rPr>
          <w:sz w:val="26"/>
          <w:szCs w:val="26"/>
        </w:rPr>
      </w:pPr>
      <w:r w:rsidRPr="00E7064B">
        <w:rPr>
          <w:rStyle w:val="BodytextSpacing0pt"/>
          <w:color w:val="000000"/>
          <w:sz w:val="26"/>
          <w:szCs w:val="26"/>
          <w:lang w:eastAsia="vi-VN"/>
        </w:rPr>
        <w:t>Sơ đồ nguyên lý máy lạnh</w:t>
      </w:r>
    </w:p>
    <w:p w:rsidR="008B536A" w:rsidRPr="00E7064B" w:rsidRDefault="008B536A" w:rsidP="00E82D8F">
      <w:pPr>
        <w:pStyle w:val="Tablecaption0"/>
        <w:numPr>
          <w:ilvl w:val="0"/>
          <w:numId w:val="117"/>
        </w:numPr>
        <w:shd w:val="clear" w:color="auto" w:fill="auto"/>
        <w:tabs>
          <w:tab w:val="left" w:pos="144"/>
        </w:tabs>
        <w:spacing w:line="466" w:lineRule="exact"/>
        <w:rPr>
          <w:sz w:val="26"/>
          <w:szCs w:val="26"/>
        </w:rPr>
      </w:pPr>
      <w:r w:rsidRPr="00E7064B">
        <w:rPr>
          <w:rStyle w:val="TablecaptionSpacing0pt"/>
          <w:color w:val="000000"/>
          <w:sz w:val="26"/>
          <w:szCs w:val="26"/>
          <w:lang w:eastAsia="vi-VN"/>
        </w:rPr>
        <w:t>Nhật ký vận hành máy l ạnh</w:t>
      </w:r>
    </w:p>
    <w:p w:rsidR="008B536A" w:rsidRPr="00E7064B" w:rsidRDefault="008B536A" w:rsidP="00E82D8F">
      <w:pPr>
        <w:pStyle w:val="Tablecaption0"/>
        <w:numPr>
          <w:ilvl w:val="0"/>
          <w:numId w:val="118"/>
        </w:numPr>
        <w:shd w:val="clear" w:color="auto" w:fill="auto"/>
        <w:tabs>
          <w:tab w:val="left" w:pos="293"/>
        </w:tabs>
        <w:spacing w:line="230" w:lineRule="exact"/>
        <w:rPr>
          <w:sz w:val="26"/>
          <w:szCs w:val="26"/>
        </w:rPr>
      </w:pPr>
      <w:r w:rsidRPr="00E7064B">
        <w:rPr>
          <w:rStyle w:val="TablecaptionSpacing0pt"/>
          <w:color w:val="000000"/>
          <w:sz w:val="26"/>
          <w:szCs w:val="26"/>
          <w:lang w:eastAsia="vi-VN"/>
        </w:rPr>
        <w:t>TIÊU CHÍ VÀ CÁCH TH ỨC ĐÁNH GIÁ KỸ NĂNG</w:t>
      </w:r>
    </w:p>
    <w:tbl>
      <w:tblPr>
        <w:tblW w:w="0" w:type="auto"/>
        <w:tblInd w:w="5" w:type="dxa"/>
        <w:tblLayout w:type="fixed"/>
        <w:tblCellMar>
          <w:left w:w="0" w:type="dxa"/>
          <w:right w:w="0" w:type="dxa"/>
        </w:tblCellMar>
        <w:tblLook w:val="0000"/>
      </w:tblPr>
      <w:tblGrid>
        <w:gridCol w:w="4670"/>
        <w:gridCol w:w="4541"/>
      </w:tblGrid>
      <w:tr w:rsidR="008B536A" w:rsidRPr="00E7064B" w:rsidTr="008B536A">
        <w:tblPrEx>
          <w:tblCellMar>
            <w:top w:w="0" w:type="dxa"/>
            <w:left w:w="0" w:type="dxa"/>
            <w:bottom w:w="0" w:type="dxa"/>
            <w:right w:w="0" w:type="dxa"/>
          </w:tblCellMar>
        </w:tblPrEx>
        <w:trPr>
          <w:trHeight w:hRule="exact" w:val="317"/>
        </w:trPr>
        <w:tc>
          <w:tcPr>
            <w:tcW w:w="4670" w:type="dxa"/>
            <w:tcBorders>
              <w:top w:val="single" w:sz="4" w:space="0" w:color="auto"/>
              <w:left w:val="single" w:sz="4" w:space="0" w:color="auto"/>
              <w:bottom w:val="nil"/>
              <w:right w:val="nil"/>
            </w:tcBorders>
            <w:shd w:val="clear" w:color="auto" w:fill="FFFFFF"/>
          </w:tcPr>
          <w:p w:rsidR="008B536A" w:rsidRPr="00E7064B" w:rsidRDefault="008B536A" w:rsidP="008B536A">
            <w:pPr>
              <w:pStyle w:val="BodyText"/>
              <w:shd w:val="clear" w:color="auto" w:fill="auto"/>
              <w:spacing w:before="0" w:after="0" w:line="90" w:lineRule="exact"/>
              <w:ind w:firstLine="0"/>
              <w:jc w:val="center"/>
              <w:rPr>
                <w:sz w:val="26"/>
                <w:szCs w:val="26"/>
              </w:rPr>
            </w:pPr>
            <w:r w:rsidRPr="00E7064B">
              <w:rPr>
                <w:rStyle w:val="Bodytext45pt3"/>
                <w:color w:val="000000"/>
                <w:sz w:val="26"/>
                <w:szCs w:val="26"/>
                <w:lang w:eastAsia="vi-VN"/>
              </w:rPr>
              <w:lastRenderedPageBreak/>
              <w:t xml:space="preserve">np« A </w:t>
            </w:r>
            <w:r w:rsidRPr="00E7064B">
              <w:rPr>
                <w:rStyle w:val="BodytextConsolas"/>
                <w:rFonts w:ascii="Times New Roman" w:hAnsi="Times New Roman" w:cs="Times New Roman"/>
                <w:color w:val="000000"/>
                <w:sz w:val="26"/>
                <w:szCs w:val="26"/>
                <w:lang w:eastAsia="vi-VN"/>
              </w:rPr>
              <w:t xml:space="preserve">ầ </w:t>
            </w:r>
            <w:r w:rsidRPr="00E7064B">
              <w:rPr>
                <w:rStyle w:val="BodytextConsolas"/>
                <w:rFonts w:ascii="Times New Roman" w:hAnsi="Times New Roman" w:cs="Times New Roman"/>
                <w:color w:val="000000"/>
                <w:sz w:val="26"/>
                <w:szCs w:val="26"/>
                <w:vertAlign w:val="superscript"/>
                <w:lang w:eastAsia="vi-VN"/>
              </w:rPr>
              <w:t>r</w:t>
            </w:r>
            <w:r w:rsidRPr="00E7064B">
              <w:rPr>
                <w:rStyle w:val="BodytextConsolas"/>
                <w:rFonts w:ascii="Times New Roman" w:hAnsi="Times New Roman" w:cs="Times New Roman"/>
                <w:color w:val="000000"/>
                <w:sz w:val="26"/>
                <w:szCs w:val="26"/>
                <w:lang w:eastAsia="vi-VN"/>
              </w:rPr>
              <w:t xml:space="preserve"> -t </w:t>
            </w:r>
            <w:r w:rsidRPr="00E7064B">
              <w:rPr>
                <w:rStyle w:val="BodytextConsolas"/>
                <w:rFonts w:ascii="Times New Roman" w:hAnsi="Times New Roman" w:cs="Times New Roman"/>
                <w:color w:val="000000"/>
                <w:sz w:val="26"/>
                <w:szCs w:val="26"/>
                <w:vertAlign w:val="superscript"/>
                <w:lang w:eastAsia="vi-VN"/>
              </w:rPr>
              <w:t>r</w:t>
            </w:r>
            <w:r w:rsidRPr="00E7064B">
              <w:rPr>
                <w:rStyle w:val="Bodytext45pt3"/>
                <w:color w:val="000000"/>
                <w:sz w:val="26"/>
                <w:szCs w:val="26"/>
                <w:lang w:eastAsia="vi-VN"/>
              </w:rPr>
              <w:t xml:space="preserve"> 1 </w:t>
            </w:r>
            <w:r w:rsidRPr="00E7064B">
              <w:rPr>
                <w:rStyle w:val="BodytextConsolas"/>
                <w:rFonts w:ascii="Times New Roman" w:hAnsi="Times New Roman" w:cs="Times New Roman"/>
                <w:color w:val="000000"/>
                <w:sz w:val="26"/>
                <w:szCs w:val="26"/>
                <w:lang w:eastAsia="vi-VN"/>
              </w:rPr>
              <w:t xml:space="preserve">* </w:t>
            </w:r>
            <w:r w:rsidRPr="00E7064B">
              <w:rPr>
                <w:rStyle w:val="BodytextConsolas"/>
                <w:rFonts w:ascii="Times New Roman" w:hAnsi="Times New Roman" w:cs="Times New Roman"/>
                <w:color w:val="000000"/>
                <w:sz w:val="26"/>
                <w:szCs w:val="26"/>
                <w:vertAlign w:val="superscript"/>
                <w:lang w:eastAsia="vi-VN"/>
              </w:rPr>
              <w:t>r</w:t>
            </w:r>
          </w:p>
          <w:p w:rsidR="008B536A" w:rsidRPr="00E7064B" w:rsidRDefault="008B536A" w:rsidP="008B536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541" w:type="dxa"/>
            <w:tcBorders>
              <w:top w:val="single" w:sz="4" w:space="0" w:color="auto"/>
              <w:left w:val="single" w:sz="4" w:space="0" w:color="auto"/>
              <w:bottom w:val="nil"/>
              <w:right w:val="single" w:sz="4" w:space="0" w:color="auto"/>
            </w:tcBorders>
            <w:shd w:val="clear" w:color="auto" w:fill="FFFFFF"/>
          </w:tcPr>
          <w:p w:rsidR="008B536A" w:rsidRPr="00E7064B" w:rsidRDefault="008B536A" w:rsidP="008B536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8B536A" w:rsidRPr="00E7064B" w:rsidTr="008B536A">
        <w:tblPrEx>
          <w:tblCellMar>
            <w:top w:w="0" w:type="dxa"/>
            <w:left w:w="0" w:type="dxa"/>
            <w:bottom w:w="0" w:type="dxa"/>
            <w:right w:w="0" w:type="dxa"/>
          </w:tblCellMar>
        </w:tblPrEx>
        <w:trPr>
          <w:trHeight w:hRule="exact" w:val="874"/>
        </w:trPr>
        <w:tc>
          <w:tcPr>
            <w:tcW w:w="4670" w:type="dxa"/>
            <w:tcBorders>
              <w:top w:val="single" w:sz="4" w:space="0" w:color="auto"/>
              <w:left w:val="single" w:sz="4" w:space="0" w:color="auto"/>
              <w:bottom w:val="nil"/>
              <w:right w:val="nil"/>
            </w:tcBorders>
            <w:shd w:val="clear" w:color="auto" w:fill="FFFFFF"/>
          </w:tcPr>
          <w:p w:rsidR="008B536A" w:rsidRPr="00E7064B" w:rsidRDefault="008B536A" w:rsidP="008B536A">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Xác định đúng vật liệu bảo ôn, cách nhiệt trong hệ thống.</w:t>
            </w:r>
          </w:p>
        </w:tc>
        <w:tc>
          <w:tcPr>
            <w:tcW w:w="4541" w:type="dxa"/>
            <w:tcBorders>
              <w:top w:val="single" w:sz="4" w:space="0" w:color="auto"/>
              <w:left w:val="single" w:sz="4" w:space="0" w:color="auto"/>
              <w:bottom w:val="nil"/>
              <w:right w:val="single" w:sz="4" w:space="0" w:color="auto"/>
            </w:tcBorders>
            <w:shd w:val="clear" w:color="auto" w:fill="FFFFFF"/>
          </w:tcPr>
          <w:p w:rsidR="008B536A" w:rsidRPr="00E7064B" w:rsidRDefault="008B536A" w:rsidP="008B536A">
            <w:pPr>
              <w:pStyle w:val="BodyText"/>
              <w:shd w:val="clear" w:color="auto" w:fill="auto"/>
              <w:spacing w:before="0" w:after="0" w:line="230" w:lineRule="exact"/>
              <w:ind w:firstLine="0"/>
              <w:jc w:val="both"/>
              <w:rPr>
                <w:sz w:val="26"/>
                <w:szCs w:val="26"/>
              </w:rPr>
            </w:pPr>
            <w:r w:rsidRPr="00E7064B">
              <w:rPr>
                <w:rStyle w:val="BodytextSpacing0pt"/>
                <w:color w:val="000000"/>
                <w:sz w:val="26"/>
                <w:szCs w:val="26"/>
                <w:lang w:eastAsia="vi-VN"/>
              </w:rPr>
              <w:t>- Phỏng vấn</w:t>
            </w:r>
          </w:p>
        </w:tc>
      </w:tr>
      <w:tr w:rsidR="008B536A" w:rsidRPr="00E7064B" w:rsidTr="008B536A">
        <w:tblPrEx>
          <w:tblCellMar>
            <w:top w:w="0" w:type="dxa"/>
            <w:left w:w="0" w:type="dxa"/>
            <w:bottom w:w="0" w:type="dxa"/>
            <w:right w:w="0" w:type="dxa"/>
          </w:tblCellMar>
        </w:tblPrEx>
        <w:trPr>
          <w:trHeight w:hRule="exact" w:val="1349"/>
        </w:trPr>
        <w:tc>
          <w:tcPr>
            <w:tcW w:w="4670" w:type="dxa"/>
            <w:tcBorders>
              <w:top w:val="single" w:sz="4" w:space="0" w:color="auto"/>
              <w:left w:val="single" w:sz="4" w:space="0" w:color="auto"/>
              <w:bottom w:val="single" w:sz="4" w:space="0" w:color="auto"/>
              <w:right w:val="nil"/>
            </w:tcBorders>
            <w:shd w:val="clear" w:color="auto" w:fill="FFFFFF"/>
          </w:tcPr>
          <w:p w:rsidR="008B536A" w:rsidRPr="00E7064B" w:rsidRDefault="008B536A" w:rsidP="008B536A">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Xác định chính xác vị trí hư hỏng lớp cách nhiệt, bảo ôn</w:t>
            </w:r>
          </w:p>
        </w:tc>
        <w:tc>
          <w:tcPr>
            <w:tcW w:w="4541" w:type="dxa"/>
            <w:tcBorders>
              <w:top w:val="single" w:sz="4" w:space="0" w:color="auto"/>
              <w:left w:val="single" w:sz="4" w:space="0" w:color="auto"/>
              <w:bottom w:val="single" w:sz="4" w:space="0" w:color="auto"/>
              <w:right w:val="single" w:sz="4" w:space="0" w:color="auto"/>
            </w:tcBorders>
            <w:shd w:val="clear" w:color="auto" w:fill="FFFFFF"/>
          </w:tcPr>
          <w:p w:rsidR="008B536A" w:rsidRPr="00E7064B" w:rsidRDefault="008B536A" w:rsidP="008B536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ếm tra trực tiếp quá trình xác định vị trí hư hỏng lớp cách nhi ệt, bảo ôn.</w:t>
            </w:r>
          </w:p>
        </w:tc>
      </w:tr>
    </w:tbl>
    <w:p w:rsidR="00EE2D2B" w:rsidRPr="00E7064B" w:rsidRDefault="00EE2D2B" w:rsidP="005B5A1A">
      <w:pPr>
        <w:rPr>
          <w:rFonts w:ascii="Times New Roman" w:hAnsi="Times New Roman" w:cs="Times New Roman"/>
          <w:sz w:val="26"/>
          <w:szCs w:val="26"/>
        </w:rPr>
      </w:pPr>
    </w:p>
    <w:p w:rsidR="00EE2D2B" w:rsidRPr="00E7064B" w:rsidRDefault="002A7593" w:rsidP="00EE2D2B">
      <w:pPr>
        <w:pStyle w:val="BodyText"/>
        <w:shd w:val="clear" w:color="auto" w:fill="auto"/>
        <w:spacing w:before="0" w:after="0" w:line="466" w:lineRule="exact"/>
        <w:ind w:left="20" w:right="1940" w:firstLine="1720"/>
        <w:rPr>
          <w:sz w:val="26"/>
          <w:szCs w:val="26"/>
        </w:rPr>
      </w:pPr>
      <w:r>
        <w:rPr>
          <w:rStyle w:val="BodytextSmallCaps2"/>
          <w:color w:val="000000"/>
          <w:sz w:val="26"/>
          <w:szCs w:val="26"/>
          <w:lang w:eastAsia="vi-VN"/>
        </w:rPr>
        <w:t>TIÊU CHUẨN THỰC HIỆN CÔNG VIỆC</w:t>
      </w:r>
      <w:r w:rsidR="00EE2D2B" w:rsidRPr="00E7064B">
        <w:rPr>
          <w:rStyle w:val="BodytextSmallCaps2"/>
          <w:color w:val="000000"/>
          <w:sz w:val="26"/>
          <w:szCs w:val="26"/>
          <w:lang w:eastAsia="vi-VN"/>
        </w:rPr>
        <w:t xml:space="preserve"> T</w:t>
      </w:r>
      <w:r w:rsidR="00EE2D2B" w:rsidRPr="00E7064B">
        <w:rPr>
          <w:rStyle w:val="BodytextSpacing0pt"/>
          <w:color w:val="000000"/>
          <w:sz w:val="26"/>
          <w:szCs w:val="26"/>
          <w:lang w:eastAsia="vi-VN"/>
        </w:rPr>
        <w:t>ên công việc: KIỂM TRA RÒ RỈ MÔI CHẤT Mã số công việc: E03</w:t>
      </w:r>
    </w:p>
    <w:p w:rsidR="00EE2D2B" w:rsidRPr="00E7064B" w:rsidRDefault="00EE2D2B" w:rsidP="00E82D8F">
      <w:pPr>
        <w:pStyle w:val="BodyText"/>
        <w:numPr>
          <w:ilvl w:val="0"/>
          <w:numId w:val="119"/>
        </w:numPr>
        <w:shd w:val="clear" w:color="auto" w:fill="auto"/>
        <w:tabs>
          <w:tab w:val="left" w:pos="231"/>
        </w:tabs>
        <w:spacing w:before="0" w:after="50" w:line="230" w:lineRule="exact"/>
        <w:ind w:left="20" w:firstLine="0"/>
        <w:rPr>
          <w:sz w:val="26"/>
          <w:szCs w:val="26"/>
        </w:rPr>
      </w:pPr>
      <w:r w:rsidRPr="00E7064B">
        <w:rPr>
          <w:rStyle w:val="BodytextSpacing0pt"/>
          <w:color w:val="000000"/>
          <w:sz w:val="26"/>
          <w:szCs w:val="26"/>
          <w:lang w:eastAsia="vi-VN"/>
        </w:rPr>
        <w:t>MÔ T Ả CÔNG VIỆC</w:t>
      </w:r>
    </w:p>
    <w:p w:rsidR="00EE2D2B" w:rsidRPr="00E7064B" w:rsidRDefault="00EE2D2B" w:rsidP="00EE2D2B">
      <w:pPr>
        <w:pStyle w:val="BodyText"/>
        <w:shd w:val="clear" w:color="auto" w:fill="auto"/>
        <w:spacing w:before="0" w:after="0" w:line="398" w:lineRule="exact"/>
        <w:ind w:left="20" w:right="300" w:firstLine="0"/>
        <w:rPr>
          <w:sz w:val="26"/>
          <w:szCs w:val="26"/>
        </w:rPr>
      </w:pPr>
      <w:r w:rsidRPr="00E7064B">
        <w:rPr>
          <w:rStyle w:val="BodytextSpacing0pt"/>
          <w:color w:val="000000"/>
          <w:sz w:val="26"/>
          <w:szCs w:val="26"/>
          <w:lang w:eastAsia="vi-VN"/>
        </w:rPr>
        <w:t>Xác định loại môi chất, chọn thiết bị, phương tiện dò tìm, xác định nơi rò rỉ môi chất, mức độ rò rỉ.</w:t>
      </w:r>
    </w:p>
    <w:p w:rsidR="00EE2D2B" w:rsidRPr="00E7064B" w:rsidRDefault="00EE2D2B" w:rsidP="00E82D8F">
      <w:pPr>
        <w:pStyle w:val="BodyText"/>
        <w:numPr>
          <w:ilvl w:val="0"/>
          <w:numId w:val="119"/>
        </w:numPr>
        <w:shd w:val="clear" w:color="auto" w:fill="auto"/>
        <w:tabs>
          <w:tab w:val="left" w:pos="327"/>
        </w:tabs>
        <w:spacing w:before="0" w:after="0" w:line="230" w:lineRule="exact"/>
        <w:ind w:left="20" w:firstLine="0"/>
        <w:rPr>
          <w:sz w:val="26"/>
          <w:szCs w:val="26"/>
        </w:rPr>
      </w:pPr>
      <w:r w:rsidRPr="00E7064B">
        <w:rPr>
          <w:rStyle w:val="BodytextSpacing0pt"/>
          <w:color w:val="000000"/>
          <w:sz w:val="26"/>
          <w:szCs w:val="26"/>
          <w:lang w:eastAsia="vi-VN"/>
        </w:rPr>
        <w:t>CÁC TIÊU CHÍ TH ỰC HIỆN</w:t>
      </w:r>
    </w:p>
    <w:p w:rsidR="00EE2D2B" w:rsidRPr="00E7064B" w:rsidRDefault="00EE2D2B" w:rsidP="00E82D8F">
      <w:pPr>
        <w:pStyle w:val="BodyText"/>
        <w:numPr>
          <w:ilvl w:val="0"/>
          <w:numId w:val="77"/>
        </w:numPr>
        <w:shd w:val="clear" w:color="auto" w:fill="auto"/>
        <w:tabs>
          <w:tab w:val="left" w:pos="164"/>
        </w:tabs>
        <w:spacing w:before="0" w:after="0" w:line="466" w:lineRule="exact"/>
        <w:ind w:left="20" w:firstLine="0"/>
        <w:rPr>
          <w:sz w:val="26"/>
          <w:szCs w:val="26"/>
        </w:rPr>
      </w:pPr>
      <w:r w:rsidRPr="00E7064B">
        <w:rPr>
          <w:rStyle w:val="BodytextSpacing0pt"/>
          <w:color w:val="000000"/>
          <w:sz w:val="26"/>
          <w:szCs w:val="26"/>
          <w:lang w:eastAsia="vi-VN"/>
        </w:rPr>
        <w:t>Xác định đúng loại môi chất sử dụng trong hệ thống máy lạnh.</w:t>
      </w:r>
    </w:p>
    <w:p w:rsidR="00EE2D2B" w:rsidRPr="00E7064B" w:rsidRDefault="00EE2D2B"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Chọn đúng thiết bị, dụng cụ dò tìm vị trí rò rỉ môi chất.</w:t>
      </w:r>
    </w:p>
    <w:p w:rsidR="00EE2D2B" w:rsidRPr="00E7064B" w:rsidRDefault="00EE2D2B" w:rsidP="00E82D8F">
      <w:pPr>
        <w:pStyle w:val="BodyText"/>
        <w:numPr>
          <w:ilvl w:val="0"/>
          <w:numId w:val="77"/>
        </w:numPr>
        <w:shd w:val="clear" w:color="auto" w:fill="auto"/>
        <w:tabs>
          <w:tab w:val="left" w:pos="231"/>
        </w:tabs>
        <w:spacing w:before="0" w:after="0" w:line="466" w:lineRule="exact"/>
        <w:ind w:left="20" w:firstLine="0"/>
        <w:rPr>
          <w:sz w:val="26"/>
          <w:szCs w:val="26"/>
        </w:rPr>
      </w:pPr>
      <w:r w:rsidRPr="00E7064B">
        <w:rPr>
          <w:rStyle w:val="BodytextSpacing0pt"/>
          <w:color w:val="000000"/>
          <w:sz w:val="26"/>
          <w:szCs w:val="26"/>
          <w:lang w:eastAsia="vi-VN"/>
        </w:rPr>
        <w:t>Xác định đúng các vị trí rò rỉ môi chất.</w:t>
      </w:r>
    </w:p>
    <w:p w:rsidR="00EE2D2B" w:rsidRPr="00E7064B" w:rsidRDefault="00EE2D2B" w:rsidP="00E82D8F">
      <w:pPr>
        <w:pStyle w:val="BodyText"/>
        <w:numPr>
          <w:ilvl w:val="0"/>
          <w:numId w:val="119"/>
        </w:numPr>
        <w:shd w:val="clear" w:color="auto" w:fill="auto"/>
        <w:tabs>
          <w:tab w:val="left" w:pos="423"/>
        </w:tabs>
        <w:spacing w:before="0" w:after="0" w:line="230" w:lineRule="exact"/>
        <w:ind w:left="20" w:firstLine="0"/>
        <w:rPr>
          <w:sz w:val="26"/>
          <w:szCs w:val="26"/>
        </w:rPr>
      </w:pPr>
      <w:r w:rsidRPr="00E7064B">
        <w:rPr>
          <w:rStyle w:val="BodytextSpacing0pt"/>
          <w:color w:val="000000"/>
          <w:sz w:val="26"/>
          <w:szCs w:val="26"/>
          <w:lang w:eastAsia="vi-VN"/>
        </w:rPr>
        <w:t>CÁC KỸ NĂNG V À KIẾN THỨC THIẾT YẾU</w:t>
      </w:r>
    </w:p>
    <w:p w:rsidR="00EE2D2B" w:rsidRPr="00E7064B" w:rsidRDefault="00EE2D2B" w:rsidP="00E82D8F">
      <w:pPr>
        <w:pStyle w:val="BodyText"/>
        <w:numPr>
          <w:ilvl w:val="0"/>
          <w:numId w:val="120"/>
        </w:numPr>
        <w:shd w:val="clear" w:color="auto" w:fill="auto"/>
        <w:tabs>
          <w:tab w:val="left" w:pos="265"/>
        </w:tabs>
        <w:spacing w:before="0" w:after="0"/>
        <w:ind w:left="20" w:firstLine="0"/>
        <w:rPr>
          <w:sz w:val="26"/>
          <w:szCs w:val="26"/>
        </w:rPr>
      </w:pPr>
      <w:r w:rsidRPr="00E7064B">
        <w:rPr>
          <w:rStyle w:val="BodytextSpacing0pt"/>
          <w:color w:val="000000"/>
          <w:sz w:val="26"/>
          <w:szCs w:val="26"/>
          <w:lang w:eastAsia="vi-VN"/>
        </w:rPr>
        <w:t>Kỹ năng</w:t>
      </w:r>
    </w:p>
    <w:p w:rsidR="00EE2D2B" w:rsidRPr="00E7064B" w:rsidRDefault="00EE2D2B" w:rsidP="00E82D8F">
      <w:pPr>
        <w:pStyle w:val="BodyText"/>
        <w:numPr>
          <w:ilvl w:val="0"/>
          <w:numId w:val="77"/>
        </w:numPr>
        <w:shd w:val="clear" w:color="auto" w:fill="auto"/>
        <w:tabs>
          <w:tab w:val="left" w:pos="178"/>
        </w:tabs>
        <w:spacing w:before="0" w:after="0"/>
        <w:ind w:left="20" w:firstLine="0"/>
        <w:rPr>
          <w:sz w:val="26"/>
          <w:szCs w:val="26"/>
        </w:rPr>
      </w:pPr>
      <w:r w:rsidRPr="00E7064B">
        <w:rPr>
          <w:rStyle w:val="BodytextSpacing0pt"/>
          <w:color w:val="000000"/>
          <w:sz w:val="26"/>
          <w:szCs w:val="26"/>
          <w:lang w:eastAsia="vi-VN"/>
        </w:rPr>
        <w:t>Sử dụng thành thạo các dụng cụ và thiết bị dò tìm vị trí rò rỉ môi chất.</w:t>
      </w:r>
    </w:p>
    <w:p w:rsidR="00EE2D2B" w:rsidRPr="00E7064B" w:rsidRDefault="003C7D54" w:rsidP="00E82D8F">
      <w:pPr>
        <w:pStyle w:val="BodyText"/>
        <w:numPr>
          <w:ilvl w:val="0"/>
          <w:numId w:val="77"/>
        </w:numPr>
        <w:shd w:val="clear" w:color="auto" w:fill="auto"/>
        <w:tabs>
          <w:tab w:val="left" w:pos="174"/>
        </w:tabs>
        <w:spacing w:before="0" w:after="0"/>
        <w:ind w:left="20" w:firstLine="0"/>
        <w:rPr>
          <w:sz w:val="26"/>
          <w:szCs w:val="26"/>
        </w:rPr>
      </w:pPr>
      <w:r>
        <w:rPr>
          <w:rStyle w:val="BodytextSpacing0pt"/>
          <w:color w:val="000000"/>
          <w:sz w:val="26"/>
          <w:szCs w:val="26"/>
          <w:lang w:eastAsia="vi-VN"/>
        </w:rPr>
        <w:t>THỰC</w:t>
      </w:r>
      <w:r w:rsidR="00EE2D2B" w:rsidRPr="00E7064B">
        <w:rPr>
          <w:rStyle w:val="BodytextSpacing0pt"/>
          <w:color w:val="000000"/>
          <w:sz w:val="26"/>
          <w:szCs w:val="26"/>
          <w:lang w:eastAsia="vi-VN"/>
        </w:rPr>
        <w:t xml:space="preserve"> hiện đúng trình tự kiem tra và xác định vị trí rò rỉ môi chất.</w:t>
      </w:r>
    </w:p>
    <w:p w:rsidR="00EE2D2B" w:rsidRPr="00E7064B" w:rsidRDefault="00EE2D2B" w:rsidP="00E82D8F">
      <w:pPr>
        <w:pStyle w:val="BodyText"/>
        <w:numPr>
          <w:ilvl w:val="0"/>
          <w:numId w:val="120"/>
        </w:numPr>
        <w:shd w:val="clear" w:color="auto" w:fill="auto"/>
        <w:tabs>
          <w:tab w:val="left" w:pos="279"/>
        </w:tabs>
        <w:spacing w:before="0" w:after="0" w:line="230" w:lineRule="exact"/>
        <w:ind w:left="20" w:firstLine="0"/>
        <w:rPr>
          <w:sz w:val="26"/>
          <w:szCs w:val="26"/>
        </w:rPr>
      </w:pPr>
      <w:r w:rsidRPr="00E7064B">
        <w:rPr>
          <w:rStyle w:val="BodytextSpacing0pt"/>
          <w:color w:val="000000"/>
          <w:sz w:val="26"/>
          <w:szCs w:val="26"/>
          <w:lang w:eastAsia="vi-VN"/>
        </w:rPr>
        <w:t>Kiến thức</w:t>
      </w:r>
    </w:p>
    <w:p w:rsidR="00EE2D2B" w:rsidRPr="00E7064B" w:rsidRDefault="00EE2D2B" w:rsidP="00E82D8F">
      <w:pPr>
        <w:pStyle w:val="BodyText"/>
        <w:numPr>
          <w:ilvl w:val="0"/>
          <w:numId w:val="77"/>
        </w:numPr>
        <w:shd w:val="clear" w:color="auto" w:fill="auto"/>
        <w:tabs>
          <w:tab w:val="left" w:pos="169"/>
        </w:tabs>
        <w:spacing w:before="0" w:after="0" w:line="470" w:lineRule="exact"/>
        <w:ind w:left="20" w:firstLine="0"/>
        <w:rPr>
          <w:sz w:val="26"/>
          <w:szCs w:val="26"/>
        </w:rPr>
      </w:pPr>
      <w:r w:rsidRPr="00E7064B">
        <w:rPr>
          <w:rStyle w:val="BodytextSpacing0pt"/>
          <w:color w:val="000000"/>
          <w:sz w:val="26"/>
          <w:szCs w:val="26"/>
          <w:lang w:eastAsia="vi-VN"/>
        </w:rPr>
        <w:t>Kiến thức môi chất lạnh, an toàn môi ch ất lạnh</w:t>
      </w:r>
    </w:p>
    <w:p w:rsidR="00EE2D2B" w:rsidRPr="00E7064B" w:rsidRDefault="00EE2D2B" w:rsidP="00E82D8F">
      <w:pPr>
        <w:pStyle w:val="BodyText"/>
        <w:numPr>
          <w:ilvl w:val="0"/>
          <w:numId w:val="77"/>
        </w:numPr>
        <w:shd w:val="clear" w:color="auto" w:fill="auto"/>
        <w:tabs>
          <w:tab w:val="left" w:pos="169"/>
        </w:tabs>
        <w:spacing w:before="0" w:after="0" w:line="470" w:lineRule="exact"/>
        <w:ind w:left="20" w:firstLine="0"/>
        <w:rPr>
          <w:sz w:val="26"/>
          <w:szCs w:val="26"/>
        </w:rPr>
      </w:pPr>
      <w:r w:rsidRPr="00E7064B">
        <w:rPr>
          <w:rStyle w:val="BodytextSpacing0pt"/>
          <w:color w:val="000000"/>
          <w:sz w:val="26"/>
          <w:szCs w:val="26"/>
          <w:lang w:eastAsia="vi-VN"/>
        </w:rPr>
        <w:t>Phương pháp sử dụng thiết bị dò môi chất.</w:t>
      </w:r>
    </w:p>
    <w:p w:rsidR="00EE2D2B" w:rsidRPr="00E7064B" w:rsidRDefault="00EE2D2B" w:rsidP="00E82D8F">
      <w:pPr>
        <w:pStyle w:val="BodyText"/>
        <w:numPr>
          <w:ilvl w:val="0"/>
          <w:numId w:val="77"/>
        </w:numPr>
        <w:shd w:val="clear" w:color="auto" w:fill="auto"/>
        <w:tabs>
          <w:tab w:val="left" w:pos="169"/>
        </w:tabs>
        <w:spacing w:before="0" w:after="0" w:line="470" w:lineRule="exact"/>
        <w:ind w:left="20" w:firstLine="0"/>
        <w:rPr>
          <w:sz w:val="26"/>
          <w:szCs w:val="26"/>
        </w:rPr>
      </w:pPr>
      <w:r w:rsidRPr="00E7064B">
        <w:rPr>
          <w:rStyle w:val="BodytextSpacing0pt"/>
          <w:color w:val="000000"/>
          <w:sz w:val="26"/>
          <w:szCs w:val="26"/>
          <w:lang w:eastAsia="vi-VN"/>
        </w:rPr>
        <w:t>Phương pháp xác định vị trí rò rỉ và mức độ rò rỉ</w:t>
      </w:r>
    </w:p>
    <w:p w:rsidR="00EE2D2B" w:rsidRPr="00E7064B" w:rsidRDefault="00EE2D2B" w:rsidP="00E82D8F">
      <w:pPr>
        <w:pStyle w:val="BodyText"/>
        <w:numPr>
          <w:ilvl w:val="0"/>
          <w:numId w:val="77"/>
        </w:numPr>
        <w:shd w:val="clear" w:color="auto" w:fill="auto"/>
        <w:tabs>
          <w:tab w:val="left" w:pos="169"/>
        </w:tabs>
        <w:spacing w:before="0" w:after="0" w:line="470" w:lineRule="exact"/>
        <w:ind w:left="20" w:firstLine="0"/>
        <w:rPr>
          <w:sz w:val="26"/>
          <w:szCs w:val="26"/>
        </w:rPr>
      </w:pPr>
      <w:r w:rsidRPr="00E7064B">
        <w:rPr>
          <w:rStyle w:val="BodytextSpacing0pt"/>
          <w:color w:val="000000"/>
          <w:sz w:val="26"/>
          <w:szCs w:val="26"/>
          <w:lang w:eastAsia="vi-VN"/>
        </w:rPr>
        <w:t>Kiến thức về an toàn điện, an toàn cơ khí</w:t>
      </w:r>
    </w:p>
    <w:p w:rsidR="00EE2D2B" w:rsidRPr="00E7064B" w:rsidRDefault="00EE2D2B" w:rsidP="00E82D8F">
      <w:pPr>
        <w:pStyle w:val="BodyText"/>
        <w:numPr>
          <w:ilvl w:val="0"/>
          <w:numId w:val="119"/>
        </w:numPr>
        <w:shd w:val="clear" w:color="auto" w:fill="auto"/>
        <w:tabs>
          <w:tab w:val="left" w:pos="404"/>
        </w:tabs>
        <w:spacing w:before="0" w:after="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EE2D2B" w:rsidRPr="00E7064B" w:rsidRDefault="00EE2D2B"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Catalogue của thiết bị</w:t>
      </w:r>
    </w:p>
    <w:p w:rsidR="00EE2D2B" w:rsidRPr="00E7064B" w:rsidRDefault="00EE2D2B"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Thiết bị và dụng cụ dò môi chất, nước xà phòng</w:t>
      </w:r>
    </w:p>
    <w:p w:rsidR="00EE2D2B" w:rsidRPr="00E7064B" w:rsidRDefault="00EE2D2B"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Các phương tiện đe đọc và ghi chép: bút, sổ nhật ký</w:t>
      </w:r>
    </w:p>
    <w:p w:rsidR="00CE1763" w:rsidRPr="00E7064B" w:rsidRDefault="00EE2D2B" w:rsidP="00EE2D2B">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CE1763" w:rsidRPr="00E7064B" w:rsidTr="00CE1763">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CE1763" w:rsidRPr="00E7064B" w:rsidRDefault="00CE1763" w:rsidP="00CE1763">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CE1763" w:rsidRPr="00E7064B" w:rsidRDefault="00CE1763" w:rsidP="00CE1763">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CE1763" w:rsidRPr="00E7064B" w:rsidRDefault="00CE1763" w:rsidP="00CE1763">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CE1763" w:rsidRPr="00E7064B" w:rsidTr="00CE1763">
        <w:tblPrEx>
          <w:tblCellMar>
            <w:top w:w="0" w:type="dxa"/>
            <w:left w:w="0" w:type="dxa"/>
            <w:bottom w:w="0" w:type="dxa"/>
            <w:right w:w="0" w:type="dxa"/>
          </w:tblCellMar>
        </w:tblPrEx>
        <w:trPr>
          <w:trHeight w:hRule="exact" w:val="1464"/>
        </w:trPr>
        <w:tc>
          <w:tcPr>
            <w:tcW w:w="4238" w:type="dxa"/>
            <w:tcBorders>
              <w:top w:val="single" w:sz="4" w:space="0" w:color="auto"/>
              <w:left w:val="single" w:sz="4" w:space="0" w:color="auto"/>
              <w:bottom w:val="nil"/>
              <w:right w:val="nil"/>
            </w:tcBorders>
            <w:shd w:val="clear" w:color="auto" w:fill="FFFFFF"/>
          </w:tcPr>
          <w:p w:rsidR="00CE1763" w:rsidRPr="00E7064B" w:rsidRDefault="00CE1763" w:rsidP="00CE176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loại môi chất lạnh sử dụng trong hệ thống máy lạnh</w:t>
            </w:r>
          </w:p>
        </w:tc>
        <w:tc>
          <w:tcPr>
            <w:tcW w:w="4238" w:type="dxa"/>
            <w:tcBorders>
              <w:top w:val="single" w:sz="4" w:space="0" w:color="auto"/>
              <w:left w:val="single" w:sz="4" w:space="0" w:color="auto"/>
              <w:bottom w:val="nil"/>
              <w:right w:val="single" w:sz="4" w:space="0" w:color="auto"/>
            </w:tcBorders>
            <w:shd w:val="clear" w:color="auto" w:fill="FFFFFF"/>
          </w:tcPr>
          <w:p w:rsidR="00CE1763" w:rsidRPr="00E7064B" w:rsidRDefault="00CE1763" w:rsidP="00E82D8F">
            <w:pPr>
              <w:pStyle w:val="BodyText"/>
              <w:numPr>
                <w:ilvl w:val="0"/>
                <w:numId w:val="121"/>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CE1763" w:rsidRPr="00E7064B" w:rsidRDefault="00CE1763" w:rsidP="00E82D8F">
            <w:pPr>
              <w:pStyle w:val="BodyText"/>
              <w:numPr>
                <w:ilvl w:val="0"/>
                <w:numId w:val="121"/>
              </w:numPr>
              <w:shd w:val="clear" w:color="auto" w:fill="auto"/>
              <w:tabs>
                <w:tab w:val="left" w:pos="202"/>
              </w:tabs>
              <w:spacing w:before="180" w:after="0" w:line="389" w:lineRule="exact"/>
              <w:ind w:firstLine="0"/>
              <w:jc w:val="both"/>
              <w:rPr>
                <w:sz w:val="26"/>
                <w:szCs w:val="26"/>
              </w:rPr>
            </w:pPr>
            <w:r w:rsidRPr="00E7064B">
              <w:rPr>
                <w:rStyle w:val="BodytextSpacing0pt"/>
                <w:color w:val="000000"/>
                <w:sz w:val="26"/>
                <w:szCs w:val="26"/>
                <w:lang w:eastAsia="vi-VN"/>
              </w:rPr>
              <w:t xml:space="preserve">Kiem tra kết quả xác định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với Catalogue của thiết bị.</w:t>
            </w:r>
          </w:p>
        </w:tc>
      </w:tr>
      <w:tr w:rsidR="00CE1763" w:rsidRPr="00E7064B" w:rsidTr="00CE1763">
        <w:tblPrEx>
          <w:tblCellMar>
            <w:top w:w="0" w:type="dxa"/>
            <w:left w:w="0" w:type="dxa"/>
            <w:bottom w:w="0" w:type="dxa"/>
            <w:right w:w="0" w:type="dxa"/>
          </w:tblCellMar>
        </w:tblPrEx>
        <w:trPr>
          <w:trHeight w:hRule="exact" w:val="1416"/>
        </w:trPr>
        <w:tc>
          <w:tcPr>
            <w:tcW w:w="4238" w:type="dxa"/>
            <w:tcBorders>
              <w:top w:val="single" w:sz="4" w:space="0" w:color="auto"/>
              <w:left w:val="single" w:sz="4" w:space="0" w:color="auto"/>
              <w:bottom w:val="nil"/>
              <w:right w:val="nil"/>
            </w:tcBorders>
            <w:shd w:val="clear" w:color="auto" w:fill="FFFFFF"/>
          </w:tcPr>
          <w:p w:rsidR="00CE1763" w:rsidRPr="00E7064B" w:rsidRDefault="00CE1763" w:rsidP="00CE1763">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lastRenderedPageBreak/>
              <w:t>- Lựa chọn đúng phương pháp, dụng cụ và thiết bị dò tìm vị trí rò rỉ môi chất lạnh</w:t>
            </w:r>
          </w:p>
        </w:tc>
        <w:tc>
          <w:tcPr>
            <w:tcW w:w="4238" w:type="dxa"/>
            <w:tcBorders>
              <w:top w:val="single" w:sz="4" w:space="0" w:color="auto"/>
              <w:left w:val="single" w:sz="4" w:space="0" w:color="auto"/>
              <w:bottom w:val="nil"/>
              <w:right w:val="single" w:sz="4" w:space="0" w:color="auto"/>
            </w:tcBorders>
            <w:shd w:val="clear" w:color="auto" w:fill="FFFFFF"/>
          </w:tcPr>
          <w:p w:rsidR="00CE1763" w:rsidRPr="00E7064B" w:rsidRDefault="00CE1763" w:rsidP="00E82D8F">
            <w:pPr>
              <w:pStyle w:val="BodyText"/>
              <w:numPr>
                <w:ilvl w:val="0"/>
                <w:numId w:val="122"/>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CE1763" w:rsidRPr="00E7064B" w:rsidRDefault="00CE1763" w:rsidP="00E82D8F">
            <w:pPr>
              <w:pStyle w:val="BodyText"/>
              <w:numPr>
                <w:ilvl w:val="0"/>
                <w:numId w:val="122"/>
              </w:numPr>
              <w:shd w:val="clear" w:color="auto" w:fill="auto"/>
              <w:tabs>
                <w:tab w:val="left" w:pos="211"/>
              </w:tabs>
              <w:spacing w:before="180" w:after="0" w:line="389" w:lineRule="exact"/>
              <w:ind w:firstLine="0"/>
              <w:jc w:val="both"/>
              <w:rPr>
                <w:sz w:val="26"/>
                <w:szCs w:val="26"/>
              </w:rPr>
            </w:pPr>
            <w:r w:rsidRPr="00E7064B">
              <w:rPr>
                <w:rStyle w:val="BodytextSpacing0pt"/>
                <w:color w:val="000000"/>
                <w:sz w:val="26"/>
                <w:szCs w:val="26"/>
                <w:lang w:eastAsia="vi-VN"/>
              </w:rPr>
              <w:t>Quan sát trực tiếp trong quá trình lựa chọn dụng cụ và thiết bị dò tìm</w:t>
            </w:r>
          </w:p>
        </w:tc>
      </w:tr>
      <w:tr w:rsidR="00CE1763" w:rsidRPr="00E7064B" w:rsidTr="00CE1763">
        <w:tblPrEx>
          <w:tblCellMar>
            <w:top w:w="0" w:type="dxa"/>
            <w:left w:w="0" w:type="dxa"/>
            <w:bottom w:w="0" w:type="dxa"/>
            <w:right w:w="0" w:type="dxa"/>
          </w:tblCellMar>
        </w:tblPrEx>
        <w:trPr>
          <w:trHeight w:hRule="exact" w:val="1349"/>
        </w:trPr>
        <w:tc>
          <w:tcPr>
            <w:tcW w:w="4238" w:type="dxa"/>
            <w:tcBorders>
              <w:top w:val="single" w:sz="4" w:space="0" w:color="auto"/>
              <w:left w:val="single" w:sz="4" w:space="0" w:color="auto"/>
              <w:bottom w:val="single" w:sz="4" w:space="0" w:color="auto"/>
              <w:right w:val="nil"/>
            </w:tcBorders>
            <w:shd w:val="clear" w:color="auto" w:fill="FFFFFF"/>
          </w:tcPr>
          <w:p w:rsidR="00CE1763" w:rsidRPr="00E7064B" w:rsidRDefault="00CE1763" w:rsidP="00CE176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vị trí rò rỉ và mức độ rò rỉ môi chất lạnh trong hệ thống máy lạnh</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CE1763" w:rsidRPr="00E7064B" w:rsidRDefault="00CE1763" w:rsidP="00CE1763">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trực tiếp trong quá trình xác định vị trí rò rỉ và mức độ rò rỉ môi chất tại các vị trí rò rỉ .</w:t>
            </w:r>
          </w:p>
        </w:tc>
      </w:tr>
    </w:tbl>
    <w:p w:rsidR="00543B92" w:rsidRPr="00E7064B" w:rsidRDefault="00543B92" w:rsidP="00CE1763">
      <w:pPr>
        <w:rPr>
          <w:rFonts w:ascii="Times New Roman" w:hAnsi="Times New Roman" w:cs="Times New Roman"/>
          <w:sz w:val="26"/>
          <w:szCs w:val="26"/>
        </w:rPr>
      </w:pPr>
    </w:p>
    <w:p w:rsidR="00543B92" w:rsidRPr="00E7064B" w:rsidRDefault="002A7593" w:rsidP="00543B92">
      <w:pPr>
        <w:pStyle w:val="BodyText"/>
        <w:shd w:val="clear" w:color="auto" w:fill="auto"/>
        <w:spacing w:before="0" w:after="0" w:line="466" w:lineRule="exact"/>
        <w:ind w:left="20" w:right="40" w:firstLine="1720"/>
        <w:rPr>
          <w:sz w:val="26"/>
          <w:szCs w:val="26"/>
        </w:rPr>
      </w:pPr>
      <w:r>
        <w:rPr>
          <w:rStyle w:val="BodytextSmallCaps2"/>
          <w:color w:val="000000"/>
          <w:sz w:val="26"/>
          <w:szCs w:val="26"/>
          <w:lang w:eastAsia="vi-VN"/>
        </w:rPr>
        <w:t>TIÊU CHUẨN THỰC HIỆN CÔNG VIỆC</w:t>
      </w:r>
      <w:r w:rsidR="00543B92" w:rsidRPr="00E7064B">
        <w:rPr>
          <w:rStyle w:val="BodytextSmallCaps2"/>
          <w:color w:val="000000"/>
          <w:sz w:val="26"/>
          <w:szCs w:val="26"/>
          <w:lang w:eastAsia="vi-VN"/>
        </w:rPr>
        <w:t xml:space="preserve"> T</w:t>
      </w:r>
      <w:r w:rsidR="00543B92" w:rsidRPr="00E7064B">
        <w:rPr>
          <w:rStyle w:val="BodytextSpacing0pt"/>
          <w:color w:val="000000"/>
          <w:sz w:val="26"/>
          <w:szCs w:val="26"/>
          <w:lang w:eastAsia="vi-VN"/>
        </w:rPr>
        <w:t>ên công việc: LẬP BIÊN B ẢN HIỆN TRẠNG TRƯỚC BẢO DƯỠNG Mã số công việc: E04</w:t>
      </w:r>
    </w:p>
    <w:p w:rsidR="00543B92" w:rsidRPr="00E7064B" w:rsidRDefault="00543B92" w:rsidP="00E82D8F">
      <w:pPr>
        <w:pStyle w:val="BodyText"/>
        <w:numPr>
          <w:ilvl w:val="0"/>
          <w:numId w:val="123"/>
        </w:numPr>
        <w:shd w:val="clear" w:color="auto" w:fill="auto"/>
        <w:tabs>
          <w:tab w:val="left" w:pos="231"/>
        </w:tabs>
        <w:spacing w:before="0" w:after="49" w:line="230" w:lineRule="exact"/>
        <w:ind w:left="20" w:firstLine="0"/>
        <w:jc w:val="both"/>
        <w:rPr>
          <w:sz w:val="26"/>
          <w:szCs w:val="26"/>
        </w:rPr>
      </w:pPr>
      <w:r w:rsidRPr="00E7064B">
        <w:rPr>
          <w:rStyle w:val="BodytextSpacing0pt"/>
          <w:color w:val="000000"/>
          <w:sz w:val="26"/>
          <w:szCs w:val="26"/>
          <w:lang w:eastAsia="vi-VN"/>
        </w:rPr>
        <w:t>MÔ T Ả CÔNG VIỆC</w:t>
      </w:r>
    </w:p>
    <w:p w:rsidR="00543B92" w:rsidRPr="00E7064B" w:rsidRDefault="00543B92" w:rsidP="00543B92">
      <w:pPr>
        <w:pStyle w:val="BodyText"/>
        <w:shd w:val="clear" w:color="auto" w:fill="auto"/>
        <w:spacing w:before="0" w:after="0" w:line="394" w:lineRule="exact"/>
        <w:ind w:left="20" w:right="40" w:firstLine="0"/>
        <w:jc w:val="both"/>
        <w:rPr>
          <w:sz w:val="26"/>
          <w:szCs w:val="26"/>
        </w:rPr>
      </w:pPr>
      <w:r w:rsidRPr="00E7064B">
        <w:rPr>
          <w:rStyle w:val="BodytextSpacing0pt"/>
          <w:color w:val="000000"/>
          <w:sz w:val="26"/>
          <w:szCs w:val="26"/>
          <w:lang w:eastAsia="vi-VN"/>
        </w:rPr>
        <w:t>Đo, ghi và tổng hợp các ý kiến đánh giá và kiến nghị của người kiếm tra và vận hành về tình trạng bất thường của hệ thống máy lạnh.</w:t>
      </w:r>
    </w:p>
    <w:p w:rsidR="00543B92" w:rsidRPr="00E7064B" w:rsidRDefault="00543B92" w:rsidP="00E82D8F">
      <w:pPr>
        <w:pStyle w:val="BodyText"/>
        <w:numPr>
          <w:ilvl w:val="0"/>
          <w:numId w:val="123"/>
        </w:numPr>
        <w:shd w:val="clear" w:color="auto" w:fill="auto"/>
        <w:tabs>
          <w:tab w:val="left" w:pos="327"/>
        </w:tabs>
        <w:spacing w:before="0" w:after="58" w:line="230" w:lineRule="exact"/>
        <w:ind w:left="20" w:firstLine="0"/>
        <w:jc w:val="both"/>
        <w:rPr>
          <w:sz w:val="26"/>
          <w:szCs w:val="26"/>
        </w:rPr>
      </w:pPr>
      <w:r w:rsidRPr="00E7064B">
        <w:rPr>
          <w:rStyle w:val="BodytextSpacing0pt"/>
          <w:color w:val="000000"/>
          <w:sz w:val="26"/>
          <w:szCs w:val="26"/>
          <w:lang w:eastAsia="vi-VN"/>
        </w:rPr>
        <w:t>CÁC TIÊU CHÍ TH ỰC HIỆN</w:t>
      </w:r>
    </w:p>
    <w:p w:rsidR="00543B92" w:rsidRPr="00E7064B" w:rsidRDefault="00543B92" w:rsidP="00E82D8F">
      <w:pPr>
        <w:pStyle w:val="BodyText"/>
        <w:numPr>
          <w:ilvl w:val="0"/>
          <w:numId w:val="77"/>
        </w:numPr>
        <w:shd w:val="clear" w:color="auto" w:fill="auto"/>
        <w:tabs>
          <w:tab w:val="left" w:pos="188"/>
        </w:tabs>
        <w:spacing w:before="0" w:after="0" w:line="389" w:lineRule="exact"/>
        <w:ind w:left="20" w:right="40" w:firstLine="0"/>
        <w:jc w:val="both"/>
        <w:rPr>
          <w:sz w:val="26"/>
          <w:szCs w:val="26"/>
        </w:rPr>
      </w:pPr>
      <w:r w:rsidRPr="00E7064B">
        <w:rPr>
          <w:rStyle w:val="BodytextSpacing0pt"/>
          <w:color w:val="000000"/>
          <w:sz w:val="26"/>
          <w:szCs w:val="26"/>
          <w:lang w:eastAsia="vi-VN"/>
        </w:rPr>
        <w:t>Ghi chép chính xác, rõ ràng, đầy đủ các thông số đo đạc hiện trạng của thiết bị và hệ thống máy lạnh.</w:t>
      </w:r>
    </w:p>
    <w:p w:rsidR="00543B92" w:rsidRPr="00E7064B" w:rsidRDefault="00543B92" w:rsidP="00E82D8F">
      <w:pPr>
        <w:pStyle w:val="BodyText"/>
        <w:numPr>
          <w:ilvl w:val="0"/>
          <w:numId w:val="77"/>
        </w:numPr>
        <w:shd w:val="clear" w:color="auto" w:fill="auto"/>
        <w:tabs>
          <w:tab w:val="left" w:pos="212"/>
        </w:tabs>
        <w:spacing w:before="0" w:after="0" w:line="389" w:lineRule="exact"/>
        <w:ind w:left="20" w:right="40" w:firstLine="0"/>
        <w:jc w:val="both"/>
        <w:rPr>
          <w:sz w:val="26"/>
          <w:szCs w:val="26"/>
        </w:rPr>
      </w:pPr>
      <w:r w:rsidRPr="00E7064B">
        <w:rPr>
          <w:rStyle w:val="BodytextSpacing0pt"/>
          <w:color w:val="000000"/>
          <w:sz w:val="26"/>
          <w:szCs w:val="26"/>
          <w:lang w:eastAsia="vi-VN"/>
        </w:rPr>
        <w:t>Ghi chép chính xác, rõ ràng, đầy đủ các ý kiến của người kiếm tra và vận hành</w:t>
      </w:r>
    </w:p>
    <w:p w:rsidR="00543B92" w:rsidRPr="00E7064B" w:rsidRDefault="00543B92" w:rsidP="00E82D8F">
      <w:pPr>
        <w:pStyle w:val="BodyText"/>
        <w:numPr>
          <w:ilvl w:val="0"/>
          <w:numId w:val="77"/>
        </w:numPr>
        <w:shd w:val="clear" w:color="auto" w:fill="auto"/>
        <w:tabs>
          <w:tab w:val="left" w:pos="169"/>
        </w:tabs>
        <w:spacing w:before="0" w:after="0" w:line="442" w:lineRule="exact"/>
        <w:ind w:left="20" w:firstLine="0"/>
        <w:jc w:val="both"/>
        <w:rPr>
          <w:sz w:val="26"/>
          <w:szCs w:val="26"/>
        </w:rPr>
      </w:pPr>
      <w:r w:rsidRPr="00E7064B">
        <w:rPr>
          <w:rStyle w:val="BodytextSpacing0pt"/>
          <w:color w:val="000000"/>
          <w:sz w:val="26"/>
          <w:szCs w:val="26"/>
          <w:lang w:eastAsia="vi-VN"/>
        </w:rPr>
        <w:t>Lập được biên bản hiện trạng trước bảo dưỡng.</w:t>
      </w:r>
    </w:p>
    <w:p w:rsidR="00543B92" w:rsidRPr="00E7064B" w:rsidRDefault="00543B92" w:rsidP="00E82D8F">
      <w:pPr>
        <w:pStyle w:val="BodyText"/>
        <w:numPr>
          <w:ilvl w:val="0"/>
          <w:numId w:val="123"/>
        </w:numPr>
        <w:shd w:val="clear" w:color="auto" w:fill="auto"/>
        <w:tabs>
          <w:tab w:val="left" w:pos="423"/>
        </w:tabs>
        <w:spacing w:before="0" w:after="0" w:line="442"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543B92" w:rsidRPr="00E7064B" w:rsidRDefault="00543B92" w:rsidP="00E82D8F">
      <w:pPr>
        <w:pStyle w:val="BodyText"/>
        <w:numPr>
          <w:ilvl w:val="0"/>
          <w:numId w:val="124"/>
        </w:numPr>
        <w:shd w:val="clear" w:color="auto" w:fill="auto"/>
        <w:tabs>
          <w:tab w:val="left" w:pos="265"/>
        </w:tabs>
        <w:spacing w:before="0" w:after="0" w:line="442" w:lineRule="exact"/>
        <w:ind w:left="20" w:firstLine="0"/>
        <w:jc w:val="both"/>
        <w:rPr>
          <w:sz w:val="26"/>
          <w:szCs w:val="26"/>
        </w:rPr>
      </w:pPr>
      <w:r w:rsidRPr="00E7064B">
        <w:rPr>
          <w:rStyle w:val="BodytextSpacing0pt"/>
          <w:color w:val="000000"/>
          <w:sz w:val="26"/>
          <w:szCs w:val="26"/>
          <w:lang w:eastAsia="vi-VN"/>
        </w:rPr>
        <w:t>Kỹ năng</w:t>
      </w:r>
    </w:p>
    <w:p w:rsidR="00543B92" w:rsidRPr="00E7064B" w:rsidRDefault="00543B92" w:rsidP="00E82D8F">
      <w:pPr>
        <w:pStyle w:val="BodyText"/>
        <w:numPr>
          <w:ilvl w:val="0"/>
          <w:numId w:val="77"/>
        </w:numPr>
        <w:shd w:val="clear" w:color="auto" w:fill="auto"/>
        <w:tabs>
          <w:tab w:val="left" w:pos="202"/>
        </w:tabs>
        <w:spacing w:before="0" w:after="0" w:line="389" w:lineRule="exact"/>
        <w:ind w:left="20" w:right="40" w:firstLine="0"/>
        <w:jc w:val="both"/>
        <w:rPr>
          <w:sz w:val="26"/>
          <w:szCs w:val="26"/>
        </w:rPr>
      </w:pPr>
      <w:r w:rsidRPr="00E7064B">
        <w:rPr>
          <w:rStyle w:val="BodytextSpacing0pt"/>
          <w:color w:val="000000"/>
          <w:sz w:val="26"/>
          <w:szCs w:val="26"/>
          <w:lang w:eastAsia="vi-VN"/>
        </w:rPr>
        <w:t>Sử dụng thành thạo dụng cụ và thiết bị đo kiếm các thông số trên hệ thống máy lạnh.</w:t>
      </w:r>
    </w:p>
    <w:p w:rsidR="00543B92" w:rsidRPr="00E7064B" w:rsidRDefault="00543B92"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sidRPr="00E7064B">
        <w:rPr>
          <w:rStyle w:val="BodytextSpacing0pt"/>
          <w:color w:val="000000"/>
          <w:sz w:val="26"/>
          <w:szCs w:val="26"/>
          <w:lang w:eastAsia="vi-VN"/>
        </w:rPr>
        <w:t>Ghi chép, lập được biên bản tình trạng của hệ thống máy lạnh.</w:t>
      </w:r>
    </w:p>
    <w:p w:rsidR="00543B92" w:rsidRPr="00E7064B" w:rsidRDefault="00543B92" w:rsidP="00E82D8F">
      <w:pPr>
        <w:pStyle w:val="BodyText"/>
        <w:numPr>
          <w:ilvl w:val="0"/>
          <w:numId w:val="124"/>
        </w:numPr>
        <w:shd w:val="clear" w:color="auto" w:fill="auto"/>
        <w:tabs>
          <w:tab w:val="left" w:pos="279"/>
        </w:tabs>
        <w:spacing w:before="0" w:after="0" w:line="466" w:lineRule="exact"/>
        <w:ind w:left="20" w:firstLine="0"/>
        <w:jc w:val="both"/>
        <w:rPr>
          <w:sz w:val="26"/>
          <w:szCs w:val="26"/>
        </w:rPr>
      </w:pPr>
      <w:r w:rsidRPr="00E7064B">
        <w:rPr>
          <w:rStyle w:val="BodytextSpacing0pt"/>
          <w:color w:val="000000"/>
          <w:sz w:val="26"/>
          <w:szCs w:val="26"/>
          <w:lang w:eastAsia="vi-VN"/>
        </w:rPr>
        <w:t>Kiến thức</w:t>
      </w:r>
    </w:p>
    <w:p w:rsidR="00543B92" w:rsidRPr="00E7064B" w:rsidRDefault="00543B92"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Phương pháp, trình tự lập biên bản</w:t>
      </w:r>
    </w:p>
    <w:p w:rsidR="00543B92" w:rsidRPr="00E7064B" w:rsidRDefault="00543B92" w:rsidP="00E82D8F">
      <w:pPr>
        <w:pStyle w:val="BodyText"/>
        <w:numPr>
          <w:ilvl w:val="0"/>
          <w:numId w:val="77"/>
        </w:numPr>
        <w:shd w:val="clear" w:color="auto" w:fill="auto"/>
        <w:tabs>
          <w:tab w:val="left" w:pos="188"/>
        </w:tabs>
        <w:spacing w:before="0" w:after="0" w:line="384" w:lineRule="exact"/>
        <w:ind w:left="20" w:right="40" w:firstLine="0"/>
        <w:jc w:val="both"/>
        <w:rPr>
          <w:sz w:val="26"/>
          <w:szCs w:val="26"/>
        </w:rPr>
      </w:pPr>
      <w:r w:rsidRPr="00E7064B">
        <w:rPr>
          <w:rStyle w:val="BodytextSpacing0pt"/>
          <w:color w:val="000000"/>
          <w:sz w:val="26"/>
          <w:szCs w:val="26"/>
          <w:lang w:eastAsia="vi-VN"/>
        </w:rPr>
        <w:t>Phương pháp kiếm tra thông số làm việc và sử dụng dụng cụ đo, thiết bị đo kiếm.</w:t>
      </w:r>
    </w:p>
    <w:p w:rsidR="00543B92" w:rsidRPr="00E7064B" w:rsidRDefault="00543B92" w:rsidP="00E82D8F">
      <w:pPr>
        <w:pStyle w:val="BodyText"/>
        <w:numPr>
          <w:ilvl w:val="0"/>
          <w:numId w:val="77"/>
        </w:numPr>
        <w:shd w:val="clear" w:color="auto" w:fill="auto"/>
        <w:tabs>
          <w:tab w:val="left" w:pos="169"/>
        </w:tabs>
        <w:spacing w:before="0" w:after="0" w:line="437" w:lineRule="exact"/>
        <w:ind w:left="20" w:firstLine="0"/>
        <w:jc w:val="both"/>
        <w:rPr>
          <w:sz w:val="26"/>
          <w:szCs w:val="26"/>
        </w:rPr>
      </w:pPr>
      <w:r w:rsidRPr="00E7064B">
        <w:rPr>
          <w:rStyle w:val="BodytextSpacing0pt"/>
          <w:color w:val="000000"/>
          <w:sz w:val="26"/>
          <w:szCs w:val="26"/>
          <w:lang w:eastAsia="vi-VN"/>
        </w:rPr>
        <w:t>Kiến thức về an toàn điện, an toàn cơ khí</w:t>
      </w:r>
    </w:p>
    <w:p w:rsidR="00543B92" w:rsidRPr="00E7064B" w:rsidRDefault="00543B92" w:rsidP="00E82D8F">
      <w:pPr>
        <w:pStyle w:val="BodyText"/>
        <w:numPr>
          <w:ilvl w:val="0"/>
          <w:numId w:val="123"/>
        </w:numPr>
        <w:shd w:val="clear" w:color="auto" w:fill="auto"/>
        <w:tabs>
          <w:tab w:val="left" w:pos="404"/>
        </w:tabs>
        <w:spacing w:before="0" w:after="0" w:line="437"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543B92" w:rsidRPr="00E7064B" w:rsidRDefault="00543B92" w:rsidP="00E82D8F">
      <w:pPr>
        <w:pStyle w:val="BodyText"/>
        <w:numPr>
          <w:ilvl w:val="0"/>
          <w:numId w:val="77"/>
        </w:numPr>
        <w:shd w:val="clear" w:color="auto" w:fill="auto"/>
        <w:tabs>
          <w:tab w:val="left" w:pos="169"/>
        </w:tabs>
        <w:spacing w:before="0" w:after="0" w:line="437" w:lineRule="exact"/>
        <w:ind w:left="20" w:firstLine="0"/>
        <w:jc w:val="both"/>
        <w:rPr>
          <w:sz w:val="26"/>
          <w:szCs w:val="26"/>
        </w:rPr>
      </w:pPr>
      <w:r w:rsidRPr="00E7064B">
        <w:rPr>
          <w:rStyle w:val="BodytextSpacing0pt"/>
          <w:color w:val="000000"/>
          <w:sz w:val="26"/>
          <w:szCs w:val="26"/>
          <w:lang w:eastAsia="vi-VN"/>
        </w:rPr>
        <w:t>Dụng cụ đo, thiết bị đo kiếm tra thông số của hệ thống máy lạnh</w:t>
      </w:r>
    </w:p>
    <w:p w:rsidR="00543B92" w:rsidRPr="00E7064B" w:rsidRDefault="00543B92" w:rsidP="00E82D8F">
      <w:pPr>
        <w:pStyle w:val="BodyText"/>
        <w:numPr>
          <w:ilvl w:val="0"/>
          <w:numId w:val="77"/>
        </w:numPr>
        <w:shd w:val="clear" w:color="auto" w:fill="auto"/>
        <w:tabs>
          <w:tab w:val="left" w:pos="178"/>
        </w:tabs>
        <w:spacing w:before="0" w:after="0" w:line="470" w:lineRule="exact"/>
        <w:ind w:left="20" w:firstLine="0"/>
        <w:jc w:val="both"/>
        <w:rPr>
          <w:sz w:val="26"/>
          <w:szCs w:val="26"/>
        </w:rPr>
      </w:pPr>
      <w:r w:rsidRPr="00E7064B">
        <w:rPr>
          <w:rStyle w:val="BodytextSpacing0pt"/>
          <w:color w:val="000000"/>
          <w:sz w:val="26"/>
          <w:szCs w:val="26"/>
          <w:lang w:eastAsia="vi-VN"/>
        </w:rPr>
        <w:t>Sơ đồ hệ thống máy lạnh</w:t>
      </w:r>
    </w:p>
    <w:p w:rsidR="00543B92" w:rsidRPr="00E7064B" w:rsidRDefault="00543B92" w:rsidP="00E82D8F">
      <w:pPr>
        <w:pStyle w:val="BodyText"/>
        <w:numPr>
          <w:ilvl w:val="0"/>
          <w:numId w:val="77"/>
        </w:numPr>
        <w:shd w:val="clear" w:color="auto" w:fill="auto"/>
        <w:tabs>
          <w:tab w:val="left" w:pos="164"/>
        </w:tabs>
        <w:spacing w:before="0" w:after="0" w:line="470" w:lineRule="exact"/>
        <w:ind w:left="20" w:firstLine="0"/>
        <w:jc w:val="both"/>
        <w:rPr>
          <w:sz w:val="26"/>
          <w:szCs w:val="26"/>
        </w:rPr>
      </w:pPr>
      <w:r w:rsidRPr="00E7064B">
        <w:rPr>
          <w:rStyle w:val="BodytextSpacing0pt"/>
          <w:color w:val="000000"/>
          <w:sz w:val="26"/>
          <w:szCs w:val="26"/>
          <w:lang w:eastAsia="vi-VN"/>
        </w:rPr>
        <w:t>Nhật kí vận hành</w:t>
      </w:r>
    </w:p>
    <w:p w:rsidR="00543B92" w:rsidRPr="00E7064B" w:rsidRDefault="00543B92" w:rsidP="00E82D8F">
      <w:pPr>
        <w:pStyle w:val="BodyText"/>
        <w:numPr>
          <w:ilvl w:val="0"/>
          <w:numId w:val="77"/>
        </w:numPr>
        <w:shd w:val="clear" w:color="auto" w:fill="auto"/>
        <w:tabs>
          <w:tab w:val="left" w:pos="174"/>
        </w:tabs>
        <w:spacing w:before="0" w:after="0" w:line="470" w:lineRule="exact"/>
        <w:ind w:left="20" w:firstLine="0"/>
        <w:jc w:val="both"/>
        <w:rPr>
          <w:sz w:val="26"/>
          <w:szCs w:val="26"/>
        </w:rPr>
      </w:pPr>
      <w:r w:rsidRPr="00E7064B">
        <w:rPr>
          <w:rStyle w:val="BodytextSpacing0pt"/>
          <w:color w:val="000000"/>
          <w:sz w:val="26"/>
          <w:szCs w:val="26"/>
          <w:lang w:eastAsia="vi-VN"/>
        </w:rPr>
        <w:t>Giấy, bút</w:t>
      </w:r>
    </w:p>
    <w:p w:rsidR="00933D40" w:rsidRPr="00E7064B" w:rsidRDefault="00543B92" w:rsidP="00543B92">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933D40" w:rsidRPr="00E7064B" w:rsidTr="00933D40">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933D40" w:rsidRPr="00E7064B" w:rsidRDefault="00933D40" w:rsidP="00933D40">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933D40">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933D40" w:rsidRPr="00E7064B" w:rsidTr="00933D40">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các thông s 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ếm tra trực tiếp các số liệu trên thang đo của dụng cụ đo, thiết bị đo trong khi đo</w:t>
            </w:r>
          </w:p>
        </w:tc>
      </w:tr>
      <w:tr w:rsidR="00933D40" w:rsidRPr="00E7064B" w:rsidTr="00933D40">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lastRenderedPageBreak/>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ml:space="preserve">- Kiếm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và số liệu được tổng hợp trong sổ ghi chép, biên bản.</w:t>
            </w:r>
          </w:p>
        </w:tc>
      </w:tr>
      <w:tr w:rsidR="00933D40" w:rsidRPr="00E7064B" w:rsidTr="00933D40">
        <w:tblPrEx>
          <w:tblCellMar>
            <w:top w:w="0" w:type="dxa"/>
            <w:left w:w="0" w:type="dxa"/>
            <w:bottom w:w="0" w:type="dxa"/>
            <w:right w:w="0" w:type="dxa"/>
          </w:tblCellMar>
        </w:tblPrEx>
        <w:trPr>
          <w:trHeight w:hRule="exact" w:val="1819"/>
        </w:trPr>
        <w:tc>
          <w:tcPr>
            <w:tcW w:w="4238" w:type="dxa"/>
            <w:tcBorders>
              <w:top w:val="single" w:sz="4" w:space="0" w:color="auto"/>
              <w:left w:val="single" w:sz="4" w:space="0" w:color="auto"/>
              <w:bottom w:val="single" w:sz="4" w:space="0" w:color="auto"/>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Lập biên bản và tổng hợp các ý kiến nhận xét đánh giá đúng hiện trạng trước bảo dưỡng.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933D40" w:rsidRPr="00E7064B" w:rsidRDefault="00933D40" w:rsidP="00E82D8F">
            <w:pPr>
              <w:pStyle w:val="BodyText"/>
              <w:numPr>
                <w:ilvl w:val="0"/>
                <w:numId w:val="125"/>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933D40" w:rsidRPr="00E7064B" w:rsidRDefault="00933D40" w:rsidP="00E82D8F">
            <w:pPr>
              <w:pStyle w:val="BodyText"/>
              <w:numPr>
                <w:ilvl w:val="0"/>
                <w:numId w:val="125"/>
              </w:numPr>
              <w:shd w:val="clear" w:color="auto" w:fill="auto"/>
              <w:tabs>
                <w:tab w:val="left" w:pos="245"/>
              </w:tabs>
              <w:spacing w:before="180" w:after="0" w:line="394" w:lineRule="exact"/>
              <w:ind w:firstLine="0"/>
              <w:jc w:val="both"/>
              <w:rPr>
                <w:sz w:val="26"/>
                <w:szCs w:val="26"/>
              </w:rPr>
            </w:pPr>
            <w:r w:rsidRPr="00E7064B">
              <w:rPr>
                <w:rStyle w:val="BodytextSpacing0pt"/>
                <w:color w:val="000000"/>
                <w:sz w:val="26"/>
                <w:szCs w:val="26"/>
                <w:lang w:eastAsia="vi-VN"/>
              </w:rPr>
              <w:t>Kiếm tra trực tiếp các ghi chép trong quá trình kiếm tra và lập biên bản.</w:t>
            </w:r>
          </w:p>
        </w:tc>
      </w:tr>
    </w:tbl>
    <w:p w:rsidR="00933D40" w:rsidRPr="00E7064B" w:rsidRDefault="00933D40" w:rsidP="00933D40">
      <w:pPr>
        <w:rPr>
          <w:rFonts w:ascii="Times New Roman" w:hAnsi="Times New Roman" w:cs="Times New Roman"/>
          <w:sz w:val="26"/>
          <w:szCs w:val="26"/>
        </w:rPr>
      </w:pPr>
    </w:p>
    <w:p w:rsidR="00933D40" w:rsidRPr="00E7064B" w:rsidRDefault="002A7593" w:rsidP="00933D40">
      <w:pPr>
        <w:pStyle w:val="BodyText"/>
        <w:shd w:val="clear" w:color="auto" w:fill="auto"/>
        <w:spacing w:before="0" w:after="0" w:line="466" w:lineRule="exact"/>
        <w:ind w:left="20" w:right="1560" w:firstLine="1880"/>
        <w:rPr>
          <w:sz w:val="26"/>
          <w:szCs w:val="26"/>
        </w:rPr>
      </w:pPr>
      <w:r>
        <w:rPr>
          <w:rStyle w:val="BodytextSmallCaps2"/>
          <w:color w:val="000000"/>
          <w:sz w:val="26"/>
          <w:szCs w:val="26"/>
          <w:lang w:eastAsia="vi-VN"/>
        </w:rPr>
        <w:t>TIÊU CHUẨN THỰC HIỆN CÔNG VIỆC</w:t>
      </w:r>
      <w:r w:rsidR="00933D40" w:rsidRPr="00E7064B">
        <w:rPr>
          <w:rStyle w:val="BodytextSmallCaps2"/>
          <w:color w:val="000000"/>
          <w:sz w:val="26"/>
          <w:szCs w:val="26"/>
          <w:lang w:eastAsia="vi-VN"/>
        </w:rPr>
        <w:t xml:space="preserve"> T</w:t>
      </w:r>
      <w:r w:rsidR="00933D40" w:rsidRPr="00E7064B">
        <w:rPr>
          <w:rStyle w:val="BodytextSpacing0pt"/>
          <w:color w:val="000000"/>
          <w:sz w:val="26"/>
          <w:szCs w:val="26"/>
          <w:lang w:eastAsia="vi-VN"/>
        </w:rPr>
        <w:t>ên công việc: BẢO DƯỠNG MÁY NÉN Mã số công việc: E05</w:t>
      </w:r>
    </w:p>
    <w:p w:rsidR="00933D40" w:rsidRPr="00E7064B" w:rsidRDefault="00933D40" w:rsidP="00E82D8F">
      <w:pPr>
        <w:pStyle w:val="BodyText"/>
        <w:numPr>
          <w:ilvl w:val="0"/>
          <w:numId w:val="126"/>
        </w:numPr>
        <w:shd w:val="clear" w:color="auto" w:fill="auto"/>
        <w:tabs>
          <w:tab w:val="left" w:pos="231"/>
        </w:tabs>
        <w:spacing w:before="0" w:after="54" w:line="230" w:lineRule="exact"/>
        <w:ind w:left="20" w:firstLine="0"/>
        <w:jc w:val="both"/>
        <w:rPr>
          <w:sz w:val="26"/>
          <w:szCs w:val="26"/>
        </w:rPr>
      </w:pPr>
      <w:r w:rsidRPr="00E7064B">
        <w:rPr>
          <w:rStyle w:val="BodytextSpacing0pt"/>
          <w:color w:val="000000"/>
          <w:sz w:val="26"/>
          <w:szCs w:val="26"/>
          <w:lang w:eastAsia="vi-VN"/>
        </w:rPr>
        <w:t>MÔ T Ả CÔNG VIỆC</w:t>
      </w:r>
    </w:p>
    <w:p w:rsidR="00933D40" w:rsidRPr="00E7064B" w:rsidRDefault="00933D40" w:rsidP="00933D40">
      <w:pPr>
        <w:pStyle w:val="BodyText"/>
        <w:shd w:val="clear" w:color="auto" w:fill="auto"/>
        <w:spacing w:before="0" w:after="0" w:line="394" w:lineRule="exact"/>
        <w:ind w:left="20" w:right="20" w:firstLine="0"/>
        <w:jc w:val="both"/>
        <w:rPr>
          <w:sz w:val="26"/>
          <w:szCs w:val="26"/>
        </w:rPr>
      </w:pPr>
      <w:r w:rsidRPr="00E7064B">
        <w:rPr>
          <w:rStyle w:val="BodytextSpacing0pt"/>
          <w:color w:val="000000"/>
          <w:sz w:val="26"/>
          <w:szCs w:val="26"/>
          <w:lang w:eastAsia="vi-VN"/>
        </w:rPr>
        <w:t>Vệ sinh máy nén, bổ sung dầu bôi trơn, thay dầu bôi trơn, kiem tra cụm bít kín cổ trục và căn chỉnh độ cân bằng, độ căng đai truyền của động cơ máy nén.</w:t>
      </w:r>
    </w:p>
    <w:p w:rsidR="00933D40" w:rsidRPr="00E7064B" w:rsidRDefault="00933D40" w:rsidP="00E82D8F">
      <w:pPr>
        <w:pStyle w:val="BodyText"/>
        <w:numPr>
          <w:ilvl w:val="0"/>
          <w:numId w:val="126"/>
        </w:numPr>
        <w:shd w:val="clear" w:color="auto" w:fill="auto"/>
        <w:tabs>
          <w:tab w:val="left" w:pos="327"/>
        </w:tabs>
        <w:spacing w:before="0" w:after="54" w:line="230" w:lineRule="exact"/>
        <w:ind w:left="20" w:firstLine="0"/>
        <w:jc w:val="both"/>
        <w:rPr>
          <w:sz w:val="26"/>
          <w:szCs w:val="26"/>
        </w:rPr>
      </w:pPr>
      <w:r w:rsidRPr="00E7064B">
        <w:rPr>
          <w:rStyle w:val="BodytextSpacing0pt"/>
          <w:color w:val="000000"/>
          <w:sz w:val="26"/>
          <w:szCs w:val="26"/>
          <w:lang w:eastAsia="vi-VN"/>
        </w:rPr>
        <w:t>CÁC TIÊU CHÍ TH ỰC HIỆN</w:t>
      </w:r>
    </w:p>
    <w:p w:rsidR="00933D40" w:rsidRPr="00E7064B" w:rsidRDefault="00933D40" w:rsidP="00E82D8F">
      <w:pPr>
        <w:pStyle w:val="BodyText"/>
        <w:numPr>
          <w:ilvl w:val="0"/>
          <w:numId w:val="77"/>
        </w:numPr>
        <w:shd w:val="clear" w:color="auto" w:fill="auto"/>
        <w:tabs>
          <w:tab w:val="left" w:pos="164"/>
        </w:tabs>
        <w:spacing w:before="0" w:after="0" w:line="394" w:lineRule="exact"/>
        <w:ind w:left="20" w:right="20" w:firstLine="0"/>
        <w:jc w:val="both"/>
        <w:rPr>
          <w:sz w:val="26"/>
          <w:szCs w:val="26"/>
        </w:rPr>
      </w:pPr>
      <w:r w:rsidRPr="00E7064B">
        <w:rPr>
          <w:rStyle w:val="BodytextSpacing0pt"/>
          <w:color w:val="000000"/>
          <w:sz w:val="26"/>
          <w:szCs w:val="26"/>
          <w:lang w:eastAsia="vi-VN"/>
        </w:rPr>
        <w:t>Xác định chính xác loại dầu, mức dầu, mầu dầu, định lượng đủ lượng dầu bổ sung hoặc thay mới.</w:t>
      </w:r>
    </w:p>
    <w:p w:rsidR="00933D40" w:rsidRPr="00E7064B" w:rsidRDefault="00933D40" w:rsidP="00E82D8F">
      <w:pPr>
        <w:pStyle w:val="BodyText"/>
        <w:numPr>
          <w:ilvl w:val="0"/>
          <w:numId w:val="77"/>
        </w:numPr>
        <w:shd w:val="clear" w:color="auto" w:fill="auto"/>
        <w:tabs>
          <w:tab w:val="left" w:pos="169"/>
        </w:tabs>
        <w:spacing w:before="0" w:after="49" w:line="230" w:lineRule="exact"/>
        <w:ind w:left="20" w:firstLine="0"/>
        <w:jc w:val="both"/>
        <w:rPr>
          <w:sz w:val="26"/>
          <w:szCs w:val="26"/>
        </w:rPr>
      </w:pPr>
      <w:r w:rsidRPr="00E7064B">
        <w:rPr>
          <w:rStyle w:val="BodytextSpacing0pt"/>
          <w:color w:val="000000"/>
          <w:sz w:val="26"/>
          <w:szCs w:val="26"/>
          <w:lang w:eastAsia="vi-VN"/>
        </w:rPr>
        <w:t>Kiem tra chính xác độ kín của cụm bịt kín cổ trục</w:t>
      </w:r>
    </w:p>
    <w:p w:rsidR="00933D40" w:rsidRPr="00E7064B" w:rsidRDefault="00933D40" w:rsidP="00E82D8F">
      <w:pPr>
        <w:pStyle w:val="BodyText"/>
        <w:numPr>
          <w:ilvl w:val="0"/>
          <w:numId w:val="77"/>
        </w:numPr>
        <w:shd w:val="clear" w:color="auto" w:fill="auto"/>
        <w:tabs>
          <w:tab w:val="left" w:pos="178"/>
        </w:tabs>
        <w:spacing w:before="0" w:after="0" w:line="394" w:lineRule="exact"/>
        <w:ind w:left="20" w:right="20" w:firstLine="0"/>
        <w:jc w:val="both"/>
        <w:rPr>
          <w:sz w:val="26"/>
          <w:szCs w:val="26"/>
        </w:rPr>
      </w:pPr>
      <w:r w:rsidRPr="00E7064B">
        <w:rPr>
          <w:rStyle w:val="BodytextSpacing0pt"/>
          <w:color w:val="000000"/>
          <w:sz w:val="26"/>
          <w:szCs w:val="26"/>
          <w:lang w:eastAsia="vi-VN"/>
        </w:rPr>
        <w:t>Căn chỉnh cân bằng động cơ, căng đai truyền, vệ sinh máy nén đảm bảo yêu cầu kỹ thuật</w:t>
      </w:r>
    </w:p>
    <w:p w:rsidR="00933D40" w:rsidRPr="00E7064B" w:rsidRDefault="00933D40" w:rsidP="00E82D8F">
      <w:pPr>
        <w:pStyle w:val="BodyText"/>
        <w:numPr>
          <w:ilvl w:val="0"/>
          <w:numId w:val="126"/>
        </w:numPr>
        <w:shd w:val="clear" w:color="auto" w:fill="auto"/>
        <w:tabs>
          <w:tab w:val="left" w:pos="423"/>
        </w:tabs>
        <w:spacing w:before="0" w:after="128" w:line="230"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933D40" w:rsidRPr="00E7064B" w:rsidRDefault="00933D40" w:rsidP="00E82D8F">
      <w:pPr>
        <w:pStyle w:val="BodyText"/>
        <w:numPr>
          <w:ilvl w:val="0"/>
          <w:numId w:val="127"/>
        </w:numPr>
        <w:shd w:val="clear" w:color="auto" w:fill="auto"/>
        <w:tabs>
          <w:tab w:val="left" w:pos="265"/>
        </w:tabs>
        <w:spacing w:before="0" w:after="185" w:line="230" w:lineRule="exact"/>
        <w:ind w:left="20" w:firstLine="0"/>
        <w:jc w:val="both"/>
        <w:rPr>
          <w:sz w:val="26"/>
          <w:szCs w:val="26"/>
        </w:rPr>
      </w:pPr>
      <w:r w:rsidRPr="00E7064B">
        <w:rPr>
          <w:rStyle w:val="BodytextSpacing0pt"/>
          <w:color w:val="000000"/>
          <w:sz w:val="26"/>
          <w:szCs w:val="26"/>
          <w:lang w:eastAsia="vi-VN"/>
        </w:rPr>
        <w:t>Kỹ năng</w:t>
      </w:r>
    </w:p>
    <w:p w:rsidR="00933D40" w:rsidRPr="00E7064B" w:rsidRDefault="00933D40" w:rsidP="00E82D8F">
      <w:pPr>
        <w:pStyle w:val="BodyText"/>
        <w:numPr>
          <w:ilvl w:val="0"/>
          <w:numId w:val="77"/>
        </w:numPr>
        <w:shd w:val="clear" w:color="auto" w:fill="auto"/>
        <w:tabs>
          <w:tab w:val="left" w:pos="178"/>
        </w:tabs>
        <w:spacing w:before="0" w:after="54" w:line="230" w:lineRule="exact"/>
        <w:ind w:left="20" w:firstLine="0"/>
        <w:jc w:val="both"/>
        <w:rPr>
          <w:sz w:val="26"/>
          <w:szCs w:val="26"/>
        </w:rPr>
      </w:pPr>
      <w:r w:rsidRPr="00E7064B">
        <w:rPr>
          <w:rStyle w:val="BodytextSpacing0pt"/>
          <w:color w:val="000000"/>
          <w:sz w:val="26"/>
          <w:szCs w:val="26"/>
          <w:lang w:eastAsia="vi-VN"/>
        </w:rPr>
        <w:t>Sử dụng thành thạo các dụng cụ: Clê, mỏ lết, tuốc nơ vít, thước, bơm dầu,...</w:t>
      </w:r>
    </w:p>
    <w:p w:rsidR="00933D40" w:rsidRPr="00E7064B" w:rsidRDefault="003C7D54" w:rsidP="00E82D8F">
      <w:pPr>
        <w:pStyle w:val="BodyText"/>
        <w:numPr>
          <w:ilvl w:val="0"/>
          <w:numId w:val="77"/>
        </w:numPr>
        <w:shd w:val="clear" w:color="auto" w:fill="auto"/>
        <w:tabs>
          <w:tab w:val="left" w:pos="188"/>
        </w:tabs>
        <w:spacing w:before="0" w:after="0" w:line="394" w:lineRule="exact"/>
        <w:ind w:left="20" w:right="20" w:firstLine="0"/>
        <w:jc w:val="both"/>
        <w:rPr>
          <w:sz w:val="26"/>
          <w:szCs w:val="26"/>
        </w:rPr>
      </w:pPr>
      <w:r>
        <w:rPr>
          <w:rStyle w:val="BodytextSpacing0pt"/>
          <w:color w:val="000000"/>
          <w:sz w:val="26"/>
          <w:szCs w:val="26"/>
          <w:lang w:eastAsia="vi-VN"/>
        </w:rPr>
        <w:t>THỰC</w:t>
      </w:r>
      <w:r w:rsidR="00933D40" w:rsidRPr="00E7064B">
        <w:rPr>
          <w:rStyle w:val="BodytextSpacing0pt"/>
          <w:color w:val="000000"/>
          <w:sz w:val="26"/>
          <w:szCs w:val="26"/>
          <w:lang w:eastAsia="vi-VN"/>
        </w:rPr>
        <w:t xml:space="preserve"> hiện đúng trình tự, thao tác ki em tra mức dầu, cụm bít kín cổ trục máy nén.</w:t>
      </w:r>
    </w:p>
    <w:p w:rsidR="00933D40" w:rsidRPr="00E7064B" w:rsidRDefault="003C7D54" w:rsidP="00E82D8F">
      <w:pPr>
        <w:pStyle w:val="BodyText"/>
        <w:numPr>
          <w:ilvl w:val="0"/>
          <w:numId w:val="77"/>
        </w:numPr>
        <w:shd w:val="clear" w:color="auto" w:fill="auto"/>
        <w:tabs>
          <w:tab w:val="left" w:pos="212"/>
        </w:tabs>
        <w:spacing w:before="0" w:after="0" w:line="403" w:lineRule="exact"/>
        <w:ind w:left="20" w:right="20" w:firstLine="0"/>
        <w:jc w:val="both"/>
        <w:rPr>
          <w:sz w:val="26"/>
          <w:szCs w:val="26"/>
        </w:rPr>
      </w:pPr>
      <w:r>
        <w:rPr>
          <w:rStyle w:val="BodytextSpacing0pt"/>
          <w:color w:val="000000"/>
          <w:sz w:val="26"/>
          <w:szCs w:val="26"/>
          <w:lang w:eastAsia="vi-VN"/>
        </w:rPr>
        <w:t>THỰC</w:t>
      </w:r>
      <w:r w:rsidR="00933D40" w:rsidRPr="00E7064B">
        <w:rPr>
          <w:rStyle w:val="BodytextSpacing0pt"/>
          <w:color w:val="000000"/>
          <w:sz w:val="26"/>
          <w:szCs w:val="26"/>
          <w:lang w:eastAsia="vi-VN"/>
        </w:rPr>
        <w:t xml:space="preserve"> hiện đúng quy trình căn chỉnh cân bằng động cơ máy nén, căng đai truyền của bộ truyền động.</w:t>
      </w:r>
    </w:p>
    <w:p w:rsidR="00933D40" w:rsidRPr="00E7064B" w:rsidRDefault="00933D40" w:rsidP="00E82D8F">
      <w:pPr>
        <w:pStyle w:val="BodyText"/>
        <w:numPr>
          <w:ilvl w:val="0"/>
          <w:numId w:val="127"/>
        </w:numPr>
        <w:shd w:val="clear" w:color="auto" w:fill="auto"/>
        <w:tabs>
          <w:tab w:val="left" w:pos="279"/>
        </w:tabs>
        <w:spacing w:before="0" w:after="0" w:line="466" w:lineRule="exact"/>
        <w:ind w:left="20" w:firstLine="0"/>
        <w:jc w:val="both"/>
        <w:rPr>
          <w:sz w:val="26"/>
          <w:szCs w:val="26"/>
        </w:rPr>
      </w:pPr>
      <w:r w:rsidRPr="00E7064B">
        <w:rPr>
          <w:rStyle w:val="BodytextSpacing0pt"/>
          <w:color w:val="000000"/>
          <w:sz w:val="26"/>
          <w:szCs w:val="26"/>
          <w:lang w:eastAsia="vi-VN"/>
        </w:rPr>
        <w:t>Kiến thức</w:t>
      </w:r>
    </w:p>
    <w:p w:rsidR="00933D40" w:rsidRPr="00E7064B" w:rsidRDefault="00933D40"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sidRPr="00E7064B">
        <w:rPr>
          <w:rStyle w:val="BodytextSpacing0pt"/>
          <w:color w:val="000000"/>
          <w:sz w:val="26"/>
          <w:szCs w:val="26"/>
          <w:lang w:eastAsia="vi-VN"/>
        </w:rPr>
        <w:t>Cấu tạo, nguyên lý làm việc của máy nén</w:t>
      </w:r>
    </w:p>
    <w:p w:rsidR="00933D40" w:rsidRPr="00E7064B" w:rsidRDefault="00933D40"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Dầu bôi trơn</w:t>
      </w:r>
    </w:p>
    <w:p w:rsidR="00933D40" w:rsidRPr="00E7064B" w:rsidRDefault="00933D40" w:rsidP="00E82D8F">
      <w:pPr>
        <w:pStyle w:val="BodyText"/>
        <w:numPr>
          <w:ilvl w:val="0"/>
          <w:numId w:val="77"/>
        </w:numPr>
        <w:shd w:val="clear" w:color="auto" w:fill="auto"/>
        <w:tabs>
          <w:tab w:val="left" w:pos="202"/>
        </w:tabs>
        <w:spacing w:before="0" w:after="0" w:line="394" w:lineRule="exact"/>
        <w:ind w:left="20" w:right="20" w:firstLine="0"/>
        <w:jc w:val="both"/>
        <w:rPr>
          <w:sz w:val="26"/>
          <w:szCs w:val="26"/>
        </w:rPr>
      </w:pPr>
      <w:r w:rsidRPr="00E7064B">
        <w:rPr>
          <w:rStyle w:val="BodytextSpacing0pt"/>
          <w:color w:val="000000"/>
          <w:sz w:val="26"/>
          <w:szCs w:val="26"/>
          <w:lang w:eastAsia="vi-VN"/>
        </w:rPr>
        <w:t>Phương pháp kiem tra mức dầu, chất lượng dầu, nạp dầu bổ sung và thay mới dầu bôi trơn</w:t>
      </w:r>
    </w:p>
    <w:p w:rsidR="00933D40" w:rsidRPr="00E7064B" w:rsidRDefault="00933D40" w:rsidP="00E82D8F">
      <w:pPr>
        <w:pStyle w:val="BodyText"/>
        <w:numPr>
          <w:ilvl w:val="0"/>
          <w:numId w:val="77"/>
        </w:numPr>
        <w:shd w:val="clear" w:color="auto" w:fill="auto"/>
        <w:tabs>
          <w:tab w:val="left" w:pos="193"/>
        </w:tabs>
        <w:spacing w:before="0" w:after="0" w:line="389" w:lineRule="exact"/>
        <w:ind w:left="20" w:right="20" w:firstLine="0"/>
        <w:jc w:val="both"/>
        <w:rPr>
          <w:sz w:val="26"/>
          <w:szCs w:val="26"/>
        </w:rPr>
      </w:pPr>
      <w:r w:rsidRPr="00E7064B">
        <w:rPr>
          <w:rStyle w:val="BodytextSpacing0pt"/>
          <w:color w:val="000000"/>
          <w:sz w:val="26"/>
          <w:szCs w:val="26"/>
          <w:lang w:eastAsia="vi-VN"/>
        </w:rPr>
        <w:t>Phương pháp căn chỉnh cân bằng động cơ máy nén, căng đai truyền của bộ truyền động.</w:t>
      </w:r>
    </w:p>
    <w:p w:rsidR="00933D40" w:rsidRPr="00E7064B" w:rsidRDefault="00933D40" w:rsidP="00E82D8F">
      <w:pPr>
        <w:pStyle w:val="BodyText"/>
        <w:numPr>
          <w:ilvl w:val="0"/>
          <w:numId w:val="77"/>
        </w:numPr>
        <w:shd w:val="clear" w:color="auto" w:fill="auto"/>
        <w:tabs>
          <w:tab w:val="left" w:pos="164"/>
        </w:tabs>
        <w:spacing w:before="0" w:after="161" w:line="230" w:lineRule="exact"/>
        <w:ind w:left="20" w:firstLine="0"/>
        <w:jc w:val="both"/>
        <w:rPr>
          <w:sz w:val="26"/>
          <w:szCs w:val="26"/>
        </w:rPr>
      </w:pPr>
      <w:r w:rsidRPr="00E7064B">
        <w:rPr>
          <w:rStyle w:val="BodytextSpacing0pt"/>
          <w:color w:val="000000"/>
          <w:sz w:val="26"/>
          <w:szCs w:val="26"/>
          <w:lang w:eastAsia="vi-VN"/>
        </w:rPr>
        <w:t>An toàn điện, an toàn cơ khí</w:t>
      </w:r>
    </w:p>
    <w:p w:rsidR="00933D40" w:rsidRPr="00E7064B" w:rsidRDefault="00933D40" w:rsidP="00E82D8F">
      <w:pPr>
        <w:pStyle w:val="BodyText"/>
        <w:numPr>
          <w:ilvl w:val="0"/>
          <w:numId w:val="126"/>
        </w:numPr>
        <w:shd w:val="clear" w:color="auto" w:fill="auto"/>
        <w:tabs>
          <w:tab w:val="left" w:pos="404"/>
        </w:tabs>
        <w:spacing w:before="0" w:after="50" w:line="230"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933D40" w:rsidRPr="00E7064B" w:rsidRDefault="00933D40" w:rsidP="00E82D8F">
      <w:pPr>
        <w:pStyle w:val="BodyText"/>
        <w:numPr>
          <w:ilvl w:val="0"/>
          <w:numId w:val="77"/>
        </w:numPr>
        <w:shd w:val="clear" w:color="auto" w:fill="auto"/>
        <w:tabs>
          <w:tab w:val="left" w:pos="198"/>
        </w:tabs>
        <w:spacing w:before="0" w:after="315" w:line="398" w:lineRule="exact"/>
        <w:ind w:left="20" w:right="20" w:firstLine="0"/>
        <w:jc w:val="both"/>
        <w:rPr>
          <w:sz w:val="26"/>
          <w:szCs w:val="26"/>
        </w:rPr>
      </w:pPr>
      <w:r w:rsidRPr="00E7064B">
        <w:rPr>
          <w:rStyle w:val="BodytextSpacing0pt"/>
          <w:color w:val="000000"/>
          <w:sz w:val="26"/>
          <w:szCs w:val="26"/>
          <w:lang w:eastAsia="vi-VN"/>
        </w:rPr>
        <w:t>Đồ nghề dụng cụ cơ khí: Clê, mỏ lết, tuốc nơ vít, thước, bơm dầu, mỡ bôi trơn...</w:t>
      </w:r>
    </w:p>
    <w:p w:rsidR="00933D40" w:rsidRPr="00E7064B" w:rsidRDefault="00933D40" w:rsidP="00E82D8F">
      <w:pPr>
        <w:pStyle w:val="Tablecaption0"/>
        <w:numPr>
          <w:ilvl w:val="0"/>
          <w:numId w:val="77"/>
        </w:numPr>
        <w:shd w:val="clear" w:color="auto" w:fill="auto"/>
        <w:spacing w:after="156" w:line="230" w:lineRule="exact"/>
        <w:rPr>
          <w:sz w:val="26"/>
          <w:szCs w:val="26"/>
        </w:rPr>
      </w:pPr>
      <w:r w:rsidRPr="00E7064B">
        <w:rPr>
          <w:rStyle w:val="TablecaptionSpacing0pt"/>
          <w:color w:val="000000"/>
          <w:sz w:val="26"/>
          <w:szCs w:val="26"/>
          <w:lang w:eastAsia="vi-VN"/>
        </w:rPr>
        <w:t>Catalog của động cơ và máy nén.</w:t>
      </w:r>
    </w:p>
    <w:p w:rsidR="00933D40" w:rsidRPr="00E7064B" w:rsidRDefault="00933D40" w:rsidP="00933D40">
      <w:pPr>
        <w:rPr>
          <w:rFonts w:ascii="Times New Roman" w:hAnsi="Times New Roman" w:cs="Times New Roman"/>
          <w:sz w:val="26"/>
          <w:szCs w:val="26"/>
        </w:rPr>
      </w:pPr>
      <w:r w:rsidRPr="00E7064B">
        <w:rPr>
          <w:rStyle w:val="Tablecaption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933D40" w:rsidRPr="00E7064B" w:rsidTr="00933D40">
        <w:tblPrEx>
          <w:tblCellMar>
            <w:top w:w="0" w:type="dxa"/>
            <w:left w:w="0" w:type="dxa"/>
            <w:bottom w:w="0" w:type="dxa"/>
            <w:right w:w="0" w:type="dxa"/>
          </w:tblCellMar>
        </w:tblPrEx>
        <w:trPr>
          <w:trHeight w:hRule="exact" w:val="562"/>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lastRenderedPageBreak/>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933D40" w:rsidRPr="00E7064B" w:rsidRDefault="00933D40" w:rsidP="00933D40">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933D40">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933D40" w:rsidRPr="00E7064B" w:rsidTr="00933D40">
        <w:tblPrEx>
          <w:tblCellMar>
            <w:top w:w="0" w:type="dxa"/>
            <w:left w:w="0" w:type="dxa"/>
            <w:bottom w:w="0" w:type="dxa"/>
            <w:right w:w="0" w:type="dxa"/>
          </w:tblCellMar>
        </w:tblPrEx>
        <w:trPr>
          <w:trHeight w:hRule="exact" w:val="1416"/>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đúng chủng loại dầu bôi trơn máy nén.</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E82D8F">
            <w:pPr>
              <w:pStyle w:val="BodyText"/>
              <w:numPr>
                <w:ilvl w:val="0"/>
                <w:numId w:val="128"/>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933D40" w:rsidRPr="00E7064B" w:rsidRDefault="00933D40" w:rsidP="00E82D8F">
            <w:pPr>
              <w:pStyle w:val="BodyText"/>
              <w:numPr>
                <w:ilvl w:val="0"/>
                <w:numId w:val="128"/>
              </w:numPr>
              <w:shd w:val="clear" w:color="auto" w:fill="auto"/>
              <w:tabs>
                <w:tab w:val="left" w:pos="202"/>
              </w:tabs>
              <w:spacing w:before="180" w:after="0" w:line="394" w:lineRule="exact"/>
              <w:ind w:firstLine="0"/>
              <w:jc w:val="both"/>
              <w:rPr>
                <w:sz w:val="26"/>
                <w:szCs w:val="26"/>
              </w:rPr>
            </w:pPr>
            <w:r w:rsidRPr="00E7064B">
              <w:rPr>
                <w:rStyle w:val="BodytextSpacing0pt"/>
                <w:color w:val="000000"/>
                <w:sz w:val="26"/>
                <w:szCs w:val="26"/>
                <w:lang w:eastAsia="vi-VN"/>
              </w:rPr>
              <w:t xml:space="preserve">Kiếm tra kết quả xác định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với Catalogue của máy nén.</w:t>
            </w:r>
          </w:p>
        </w:tc>
      </w:tr>
      <w:tr w:rsidR="00933D40" w:rsidRPr="00E7064B" w:rsidTr="00933D40">
        <w:tblPrEx>
          <w:tblCellMar>
            <w:top w:w="0" w:type="dxa"/>
            <w:left w:w="0" w:type="dxa"/>
            <w:bottom w:w="0" w:type="dxa"/>
            <w:right w:w="0" w:type="dxa"/>
          </w:tblCellMar>
        </w:tblPrEx>
        <w:trPr>
          <w:trHeight w:hRule="exact" w:val="266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mức dầu và màu dầu và định lượng đủ lượng dầu cần bổ sung hoặc thay mới.</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E82D8F">
            <w:pPr>
              <w:pStyle w:val="BodyText"/>
              <w:numPr>
                <w:ilvl w:val="0"/>
                <w:numId w:val="129"/>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933D40" w:rsidRPr="00E7064B" w:rsidRDefault="00933D40" w:rsidP="00E82D8F">
            <w:pPr>
              <w:pStyle w:val="BodyText"/>
              <w:numPr>
                <w:ilvl w:val="0"/>
                <w:numId w:val="129"/>
              </w:numPr>
              <w:shd w:val="clear" w:color="auto" w:fill="auto"/>
              <w:tabs>
                <w:tab w:val="left" w:pos="240"/>
              </w:tabs>
              <w:spacing w:before="180" w:after="0" w:line="394" w:lineRule="exact"/>
              <w:ind w:firstLine="0"/>
              <w:jc w:val="both"/>
              <w:rPr>
                <w:sz w:val="26"/>
                <w:szCs w:val="26"/>
              </w:rPr>
            </w:pPr>
            <w:r w:rsidRPr="00E7064B">
              <w:rPr>
                <w:rStyle w:val="BodytextSpacing0pt"/>
                <w:color w:val="000000"/>
                <w:sz w:val="26"/>
                <w:szCs w:val="26"/>
                <w:lang w:eastAsia="vi-VN"/>
              </w:rPr>
              <w:t>Quan sát, ki ếm tra trực tiếp quá trình xác định mức dầu, mầu dầu</w:t>
            </w:r>
          </w:p>
          <w:p w:rsidR="00933D40" w:rsidRPr="00E7064B" w:rsidRDefault="00933D40" w:rsidP="00E82D8F">
            <w:pPr>
              <w:pStyle w:val="BodyText"/>
              <w:numPr>
                <w:ilvl w:val="0"/>
                <w:numId w:val="129"/>
              </w:numPr>
              <w:shd w:val="clear" w:color="auto" w:fill="auto"/>
              <w:tabs>
                <w:tab w:val="left" w:pos="298"/>
              </w:tabs>
              <w:spacing w:before="0" w:after="0" w:line="394" w:lineRule="exact"/>
              <w:ind w:firstLine="0"/>
              <w:jc w:val="both"/>
              <w:rPr>
                <w:sz w:val="26"/>
                <w:szCs w:val="26"/>
              </w:rPr>
            </w:pPr>
            <w:r w:rsidRPr="00E7064B">
              <w:rPr>
                <w:rStyle w:val="BodytextSpacing0pt"/>
                <w:color w:val="000000"/>
                <w:sz w:val="26"/>
                <w:szCs w:val="26"/>
                <w:lang w:eastAsia="vi-VN"/>
              </w:rPr>
              <w:t>Quan sát, ki ếm tra trực tiếp quá trình định lượng dầu và nạp dầu bổ sung hoặc thay mới.</w:t>
            </w:r>
          </w:p>
        </w:tc>
      </w:tr>
      <w:tr w:rsidR="00933D40" w:rsidRPr="00E7064B" w:rsidTr="00933D40">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Kiếm tra độ kín của cụm bịt kín cổ trục và van điện từ đảm bảo yêu cầu kỹ thuật.</w:t>
            </w:r>
          </w:p>
        </w:tc>
        <w:tc>
          <w:tcPr>
            <w:tcW w:w="4238" w:type="dxa"/>
            <w:tcBorders>
              <w:top w:val="single" w:sz="4" w:space="0" w:color="auto"/>
              <w:left w:val="single" w:sz="4" w:space="0" w:color="auto"/>
              <w:bottom w:val="nil"/>
              <w:right w:val="single" w:sz="4" w:space="0" w:color="auto"/>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ếm tra trực tiếp quá trình xác định độ kín của cụm bít kín cổ trục và van điện từ</w:t>
            </w:r>
          </w:p>
        </w:tc>
      </w:tr>
      <w:tr w:rsidR="00933D40" w:rsidRPr="00E7064B" w:rsidTr="00933D40">
        <w:tblPrEx>
          <w:tblCellMar>
            <w:top w:w="0" w:type="dxa"/>
            <w:left w:w="0" w:type="dxa"/>
            <w:bottom w:w="0" w:type="dxa"/>
            <w:right w:w="0" w:type="dxa"/>
          </w:tblCellMar>
        </w:tblPrEx>
        <w:trPr>
          <w:trHeight w:hRule="exact" w:val="1354"/>
        </w:trPr>
        <w:tc>
          <w:tcPr>
            <w:tcW w:w="4238" w:type="dxa"/>
            <w:tcBorders>
              <w:top w:val="single" w:sz="4" w:space="0" w:color="auto"/>
              <w:left w:val="single" w:sz="4" w:space="0" w:color="auto"/>
              <w:bottom w:val="single" w:sz="4" w:space="0" w:color="auto"/>
              <w:right w:val="nil"/>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Căn chỉnh cân bằng động cơ và độ căng đai truyền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933D40" w:rsidRPr="00E7064B" w:rsidRDefault="00933D40" w:rsidP="00933D4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ếm tra trực tiếp quá trình căn chỉnh căn bằng động cơ máy nén và quá trình c ăng đai truyền.</w:t>
            </w:r>
          </w:p>
        </w:tc>
      </w:tr>
    </w:tbl>
    <w:p w:rsidR="005C48E6" w:rsidRPr="00E7064B" w:rsidRDefault="005C48E6" w:rsidP="00933D40">
      <w:pPr>
        <w:rPr>
          <w:rFonts w:ascii="Times New Roman" w:hAnsi="Times New Roman" w:cs="Times New Roman"/>
          <w:sz w:val="26"/>
          <w:szCs w:val="26"/>
        </w:rPr>
      </w:pPr>
    </w:p>
    <w:p w:rsidR="005C48E6" w:rsidRPr="00E7064B" w:rsidRDefault="002A7593" w:rsidP="005C48E6">
      <w:pPr>
        <w:pStyle w:val="BodyText"/>
        <w:shd w:val="clear" w:color="auto" w:fill="auto"/>
        <w:spacing w:before="0" w:after="0" w:line="466" w:lineRule="exact"/>
        <w:ind w:left="20" w:right="1600" w:firstLine="1720"/>
        <w:rPr>
          <w:sz w:val="26"/>
          <w:szCs w:val="26"/>
        </w:rPr>
      </w:pPr>
      <w:r>
        <w:rPr>
          <w:rStyle w:val="BodytextSmallCaps2"/>
          <w:color w:val="000000"/>
          <w:sz w:val="26"/>
          <w:szCs w:val="26"/>
          <w:lang w:eastAsia="vi-VN"/>
        </w:rPr>
        <w:t>TIÊU CHUẨN THỰC HIỆN CÔNG VIỆC</w:t>
      </w:r>
      <w:r w:rsidR="005C48E6" w:rsidRPr="00E7064B">
        <w:rPr>
          <w:rStyle w:val="BodytextSmallCaps2"/>
          <w:color w:val="000000"/>
          <w:sz w:val="26"/>
          <w:szCs w:val="26"/>
          <w:lang w:eastAsia="vi-VN"/>
        </w:rPr>
        <w:t xml:space="preserve"> T</w:t>
      </w:r>
      <w:r w:rsidR="005C48E6" w:rsidRPr="00E7064B">
        <w:rPr>
          <w:rStyle w:val="BodytextSpacing0pt"/>
          <w:color w:val="000000"/>
          <w:sz w:val="26"/>
          <w:szCs w:val="26"/>
          <w:lang w:eastAsia="vi-VN"/>
        </w:rPr>
        <w:t>ên công việc: BẢO DƯỠNG QUẠT DÀN TRAO ĐỔI NHIỆT Mã số công việc: E06</w:t>
      </w:r>
    </w:p>
    <w:p w:rsidR="005C48E6" w:rsidRPr="00E7064B" w:rsidRDefault="005C48E6" w:rsidP="00E82D8F">
      <w:pPr>
        <w:pStyle w:val="BodyText"/>
        <w:numPr>
          <w:ilvl w:val="0"/>
          <w:numId w:val="130"/>
        </w:numPr>
        <w:shd w:val="clear" w:color="auto" w:fill="auto"/>
        <w:tabs>
          <w:tab w:val="left" w:pos="231"/>
        </w:tabs>
        <w:spacing w:before="0" w:after="0" w:line="437" w:lineRule="exact"/>
        <w:ind w:left="20" w:firstLine="0"/>
        <w:rPr>
          <w:sz w:val="26"/>
          <w:szCs w:val="26"/>
        </w:rPr>
      </w:pPr>
      <w:r w:rsidRPr="00E7064B">
        <w:rPr>
          <w:rStyle w:val="BodytextSpacing0pt"/>
          <w:color w:val="000000"/>
          <w:sz w:val="26"/>
          <w:szCs w:val="26"/>
          <w:lang w:eastAsia="vi-VN"/>
        </w:rPr>
        <w:t>MÔ T Ả CÔNG VIỆC</w:t>
      </w:r>
    </w:p>
    <w:p w:rsidR="005C48E6" w:rsidRPr="00E7064B" w:rsidRDefault="005C48E6" w:rsidP="005C48E6">
      <w:pPr>
        <w:pStyle w:val="BodyText"/>
        <w:shd w:val="clear" w:color="auto" w:fill="auto"/>
        <w:spacing w:before="0" w:after="0" w:line="437" w:lineRule="exact"/>
        <w:ind w:left="20" w:firstLine="0"/>
        <w:rPr>
          <w:sz w:val="26"/>
          <w:szCs w:val="26"/>
        </w:rPr>
      </w:pPr>
      <w:r w:rsidRPr="00E7064B">
        <w:rPr>
          <w:rStyle w:val="BodytextSpacing0pt"/>
          <w:color w:val="000000"/>
          <w:sz w:val="26"/>
          <w:szCs w:val="26"/>
          <w:lang w:eastAsia="vi-VN"/>
        </w:rPr>
        <w:t>Vệ sinh, tra dầu, mỡ và căn chỉnh cơ cấu truyền động quạt dàn trao đổi nhiệt</w:t>
      </w:r>
    </w:p>
    <w:p w:rsidR="005C48E6" w:rsidRPr="00E7064B" w:rsidRDefault="005C48E6" w:rsidP="00E82D8F">
      <w:pPr>
        <w:pStyle w:val="BodyText"/>
        <w:numPr>
          <w:ilvl w:val="0"/>
          <w:numId w:val="130"/>
        </w:numPr>
        <w:shd w:val="clear" w:color="auto" w:fill="auto"/>
        <w:tabs>
          <w:tab w:val="left" w:pos="327"/>
        </w:tabs>
        <w:spacing w:before="0" w:after="0" w:line="437" w:lineRule="exact"/>
        <w:ind w:left="20" w:right="480" w:firstLine="0"/>
        <w:rPr>
          <w:sz w:val="26"/>
          <w:szCs w:val="26"/>
        </w:rPr>
      </w:pPr>
      <w:r w:rsidRPr="00E7064B">
        <w:rPr>
          <w:rStyle w:val="BodytextSpacing0pt"/>
          <w:color w:val="000000"/>
          <w:sz w:val="26"/>
          <w:szCs w:val="26"/>
          <w:lang w:eastAsia="vi-VN"/>
        </w:rPr>
        <w:t>CÁC TIÊU CHÍ TH ỰC HIỆN -Vệ sinh sạch sẽ vỏ máy, quạt, mô tơ</w:t>
      </w:r>
    </w:p>
    <w:p w:rsidR="005C48E6" w:rsidRPr="00E7064B" w:rsidRDefault="005C48E6" w:rsidP="00E82D8F">
      <w:pPr>
        <w:pStyle w:val="BodyText"/>
        <w:numPr>
          <w:ilvl w:val="0"/>
          <w:numId w:val="77"/>
        </w:numPr>
        <w:shd w:val="clear" w:color="auto" w:fill="auto"/>
        <w:tabs>
          <w:tab w:val="left" w:pos="174"/>
        </w:tabs>
        <w:spacing w:before="0" w:after="49" w:line="230" w:lineRule="exact"/>
        <w:ind w:left="20" w:firstLine="0"/>
        <w:rPr>
          <w:sz w:val="26"/>
          <w:szCs w:val="26"/>
        </w:rPr>
      </w:pPr>
      <w:r w:rsidRPr="00E7064B">
        <w:rPr>
          <w:rStyle w:val="BodytextSpacing0pt"/>
          <w:color w:val="000000"/>
          <w:sz w:val="26"/>
          <w:szCs w:val="26"/>
          <w:lang w:eastAsia="vi-VN"/>
        </w:rPr>
        <w:t>Tra đủ dầu mỡ vào gối lăn, gối đỡ, ổ bi</w:t>
      </w:r>
    </w:p>
    <w:p w:rsidR="005C48E6" w:rsidRPr="00E7064B" w:rsidRDefault="005C48E6" w:rsidP="00E82D8F">
      <w:pPr>
        <w:pStyle w:val="BodyText"/>
        <w:numPr>
          <w:ilvl w:val="0"/>
          <w:numId w:val="77"/>
        </w:numPr>
        <w:shd w:val="clear" w:color="auto" w:fill="auto"/>
        <w:tabs>
          <w:tab w:val="left" w:pos="188"/>
        </w:tabs>
        <w:spacing w:before="0" w:after="0" w:line="394" w:lineRule="exact"/>
        <w:ind w:left="20" w:right="480" w:firstLine="0"/>
        <w:rPr>
          <w:sz w:val="26"/>
          <w:szCs w:val="26"/>
        </w:rPr>
      </w:pPr>
      <w:r w:rsidRPr="00E7064B">
        <w:rPr>
          <w:rStyle w:val="BodytextSpacing0pt"/>
          <w:color w:val="000000"/>
          <w:sz w:val="26"/>
          <w:szCs w:val="26"/>
          <w:lang w:eastAsia="vi-VN"/>
        </w:rPr>
        <w:t>Kiem tra, căn chỉnh cân bằng động cơ cấu truyền động đảm bảo yêu cầu kỹ thuật.</w:t>
      </w:r>
    </w:p>
    <w:p w:rsidR="005C48E6" w:rsidRPr="00E7064B" w:rsidRDefault="005C48E6" w:rsidP="00E82D8F">
      <w:pPr>
        <w:pStyle w:val="BodyText"/>
        <w:numPr>
          <w:ilvl w:val="0"/>
          <w:numId w:val="130"/>
        </w:numPr>
        <w:shd w:val="clear" w:color="auto" w:fill="auto"/>
        <w:tabs>
          <w:tab w:val="left" w:pos="423"/>
        </w:tabs>
        <w:spacing w:before="0" w:after="0" w:line="230" w:lineRule="exact"/>
        <w:ind w:left="20" w:firstLine="0"/>
        <w:rPr>
          <w:sz w:val="26"/>
          <w:szCs w:val="26"/>
        </w:rPr>
      </w:pPr>
      <w:r w:rsidRPr="00E7064B">
        <w:rPr>
          <w:rStyle w:val="BodytextSpacing0pt"/>
          <w:color w:val="000000"/>
          <w:sz w:val="26"/>
          <w:szCs w:val="26"/>
          <w:lang w:eastAsia="vi-VN"/>
        </w:rPr>
        <w:t>CÁC K Ỹ NĂNG VÀ KIẾN THỨC THIẾT YẾU</w:t>
      </w:r>
    </w:p>
    <w:p w:rsidR="005C48E6" w:rsidRPr="00E7064B" w:rsidRDefault="005C48E6" w:rsidP="00E82D8F">
      <w:pPr>
        <w:pStyle w:val="BodyText"/>
        <w:numPr>
          <w:ilvl w:val="0"/>
          <w:numId w:val="131"/>
        </w:numPr>
        <w:shd w:val="clear" w:color="auto" w:fill="auto"/>
        <w:tabs>
          <w:tab w:val="left" w:pos="265"/>
        </w:tabs>
        <w:spacing w:before="0" w:after="0" w:line="466" w:lineRule="exact"/>
        <w:ind w:left="20" w:firstLine="0"/>
        <w:rPr>
          <w:sz w:val="26"/>
          <w:szCs w:val="26"/>
        </w:rPr>
      </w:pPr>
      <w:r w:rsidRPr="00E7064B">
        <w:rPr>
          <w:rStyle w:val="BodytextSpacing0pt"/>
          <w:color w:val="000000"/>
          <w:sz w:val="26"/>
          <w:szCs w:val="26"/>
          <w:lang w:eastAsia="vi-VN"/>
        </w:rPr>
        <w:t>Kỹ năng</w:t>
      </w:r>
    </w:p>
    <w:p w:rsidR="005C48E6" w:rsidRPr="00E7064B" w:rsidRDefault="005C48E6" w:rsidP="00E82D8F">
      <w:pPr>
        <w:pStyle w:val="BodyText"/>
        <w:numPr>
          <w:ilvl w:val="0"/>
          <w:numId w:val="77"/>
        </w:numPr>
        <w:shd w:val="clear" w:color="auto" w:fill="auto"/>
        <w:tabs>
          <w:tab w:val="left" w:pos="178"/>
        </w:tabs>
        <w:spacing w:before="0" w:after="0" w:line="466" w:lineRule="exact"/>
        <w:ind w:left="20" w:firstLine="0"/>
        <w:rPr>
          <w:sz w:val="26"/>
          <w:szCs w:val="26"/>
        </w:rPr>
      </w:pPr>
      <w:r w:rsidRPr="00E7064B">
        <w:rPr>
          <w:rStyle w:val="BodytextSpacing0pt"/>
          <w:color w:val="000000"/>
          <w:sz w:val="26"/>
          <w:szCs w:val="26"/>
          <w:lang w:eastAsia="vi-VN"/>
        </w:rPr>
        <w:t>Sử dụng thành thạo các dụng cụ: Clê, mỏ lết, tuốc nơ vít, thước, bơm dầu,...</w:t>
      </w:r>
    </w:p>
    <w:p w:rsidR="005C48E6" w:rsidRPr="00E7064B" w:rsidRDefault="003C7D54" w:rsidP="00E82D8F">
      <w:pPr>
        <w:pStyle w:val="BodyText"/>
        <w:numPr>
          <w:ilvl w:val="0"/>
          <w:numId w:val="77"/>
        </w:numPr>
        <w:shd w:val="clear" w:color="auto" w:fill="auto"/>
        <w:tabs>
          <w:tab w:val="left" w:pos="174"/>
        </w:tabs>
        <w:spacing w:before="0" w:after="0" w:line="466" w:lineRule="exact"/>
        <w:ind w:left="20" w:firstLine="0"/>
        <w:rPr>
          <w:sz w:val="26"/>
          <w:szCs w:val="26"/>
        </w:rPr>
      </w:pPr>
      <w:r>
        <w:rPr>
          <w:rStyle w:val="BodytextSpacing0pt"/>
          <w:color w:val="000000"/>
          <w:sz w:val="26"/>
          <w:szCs w:val="26"/>
          <w:lang w:eastAsia="vi-VN"/>
        </w:rPr>
        <w:t>THỰC</w:t>
      </w:r>
      <w:r w:rsidR="005C48E6" w:rsidRPr="00E7064B">
        <w:rPr>
          <w:rStyle w:val="BodytextSpacing0pt"/>
          <w:color w:val="000000"/>
          <w:sz w:val="26"/>
          <w:szCs w:val="26"/>
          <w:lang w:eastAsia="vi-VN"/>
        </w:rPr>
        <w:t xml:space="preserve"> hiện đúng trình tự, thao tác tháo, lắp và bảo dưỡng quạt</w:t>
      </w:r>
    </w:p>
    <w:p w:rsidR="005C48E6" w:rsidRPr="00E7064B" w:rsidRDefault="005C48E6" w:rsidP="00E82D8F">
      <w:pPr>
        <w:pStyle w:val="BodyText"/>
        <w:numPr>
          <w:ilvl w:val="0"/>
          <w:numId w:val="131"/>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5C48E6" w:rsidRPr="00E7064B" w:rsidRDefault="005C48E6" w:rsidP="00E82D8F">
      <w:pPr>
        <w:pStyle w:val="BodyText"/>
        <w:numPr>
          <w:ilvl w:val="0"/>
          <w:numId w:val="77"/>
        </w:numPr>
        <w:shd w:val="clear" w:color="auto" w:fill="auto"/>
        <w:tabs>
          <w:tab w:val="left" w:pos="164"/>
        </w:tabs>
        <w:spacing w:before="0" w:after="0" w:line="466" w:lineRule="exact"/>
        <w:ind w:left="20" w:firstLine="0"/>
        <w:rPr>
          <w:sz w:val="26"/>
          <w:szCs w:val="26"/>
        </w:rPr>
      </w:pPr>
      <w:r w:rsidRPr="00E7064B">
        <w:rPr>
          <w:rStyle w:val="BodytextSpacing0pt"/>
          <w:color w:val="000000"/>
          <w:sz w:val="26"/>
          <w:szCs w:val="26"/>
          <w:lang w:eastAsia="vi-VN"/>
        </w:rPr>
        <w:t>An toàn điện, an toàn cơ khí</w:t>
      </w:r>
    </w:p>
    <w:p w:rsidR="005C48E6" w:rsidRPr="00E7064B" w:rsidRDefault="005C48E6" w:rsidP="00E82D8F">
      <w:pPr>
        <w:pStyle w:val="BodyText"/>
        <w:numPr>
          <w:ilvl w:val="0"/>
          <w:numId w:val="77"/>
        </w:numPr>
        <w:shd w:val="clear" w:color="auto" w:fill="auto"/>
        <w:tabs>
          <w:tab w:val="left" w:pos="188"/>
        </w:tabs>
        <w:spacing w:before="0" w:after="0" w:line="389" w:lineRule="exact"/>
        <w:ind w:left="20" w:right="480" w:firstLine="0"/>
        <w:rPr>
          <w:sz w:val="26"/>
          <w:szCs w:val="26"/>
        </w:rPr>
      </w:pPr>
      <w:r w:rsidRPr="00E7064B">
        <w:rPr>
          <w:rStyle w:val="BodytextSpacing0pt"/>
          <w:color w:val="000000"/>
          <w:sz w:val="26"/>
          <w:szCs w:val="26"/>
          <w:lang w:eastAsia="vi-VN"/>
        </w:rPr>
        <w:t>Phương pháp căn chỉnh cân bằng động cơ, vệ sinh tra dầu mỡ gối lăn, gối đỡ, ổ bi.</w:t>
      </w:r>
    </w:p>
    <w:p w:rsidR="005C48E6" w:rsidRPr="00E7064B" w:rsidRDefault="005C48E6" w:rsidP="00E82D8F">
      <w:pPr>
        <w:pStyle w:val="BodyText"/>
        <w:numPr>
          <w:ilvl w:val="0"/>
          <w:numId w:val="130"/>
        </w:numPr>
        <w:shd w:val="clear" w:color="auto" w:fill="auto"/>
        <w:tabs>
          <w:tab w:val="left" w:pos="404"/>
        </w:tabs>
        <w:spacing w:before="0" w:after="185"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5C48E6" w:rsidRPr="00E7064B" w:rsidRDefault="005C48E6" w:rsidP="00E82D8F">
      <w:pPr>
        <w:pStyle w:val="BodyText"/>
        <w:numPr>
          <w:ilvl w:val="0"/>
          <w:numId w:val="77"/>
        </w:numPr>
        <w:shd w:val="clear" w:color="auto" w:fill="auto"/>
        <w:tabs>
          <w:tab w:val="left" w:pos="174"/>
        </w:tabs>
        <w:spacing w:before="0" w:after="0" w:line="230" w:lineRule="exact"/>
        <w:ind w:left="20" w:firstLine="0"/>
        <w:rPr>
          <w:sz w:val="26"/>
          <w:szCs w:val="26"/>
        </w:rPr>
      </w:pPr>
      <w:r w:rsidRPr="00E7064B">
        <w:rPr>
          <w:rStyle w:val="BodytextSpacing0pt"/>
          <w:color w:val="000000"/>
          <w:sz w:val="26"/>
          <w:szCs w:val="26"/>
          <w:lang w:eastAsia="vi-VN"/>
        </w:rPr>
        <w:lastRenderedPageBreak/>
        <w:t>Catalogue của dàn trao đổi nhiệt</w:t>
      </w:r>
    </w:p>
    <w:p w:rsidR="005C48E6" w:rsidRPr="00E7064B" w:rsidRDefault="005C48E6" w:rsidP="00E82D8F">
      <w:pPr>
        <w:pStyle w:val="Tablecaption0"/>
        <w:numPr>
          <w:ilvl w:val="0"/>
          <w:numId w:val="132"/>
        </w:numPr>
        <w:shd w:val="clear" w:color="auto" w:fill="auto"/>
        <w:tabs>
          <w:tab w:val="left" w:pos="149"/>
        </w:tabs>
        <w:spacing w:after="156" w:line="230" w:lineRule="exact"/>
        <w:rPr>
          <w:sz w:val="26"/>
          <w:szCs w:val="26"/>
        </w:rPr>
      </w:pPr>
      <w:r w:rsidRPr="00E7064B">
        <w:rPr>
          <w:rStyle w:val="TablecaptionSpacing0pt"/>
          <w:color w:val="000000"/>
          <w:sz w:val="26"/>
          <w:szCs w:val="26"/>
          <w:lang w:eastAsia="vi-VN"/>
        </w:rPr>
        <w:t>Bơm dầu, mỡ, thước, clê, mỏ lết, tuốc nơ vít.</w:t>
      </w:r>
    </w:p>
    <w:p w:rsidR="005C48E6" w:rsidRPr="00E7064B" w:rsidRDefault="005C48E6" w:rsidP="00E82D8F">
      <w:pPr>
        <w:pStyle w:val="Tablecaption0"/>
        <w:numPr>
          <w:ilvl w:val="0"/>
          <w:numId w:val="133"/>
        </w:numPr>
        <w:shd w:val="clear" w:color="auto" w:fill="auto"/>
        <w:tabs>
          <w:tab w:val="left" w:pos="293"/>
        </w:tabs>
        <w:spacing w:line="230" w:lineRule="exact"/>
        <w:rPr>
          <w:sz w:val="26"/>
          <w:szCs w:val="26"/>
        </w:rPr>
      </w:pPr>
      <w:r w:rsidRPr="00E7064B">
        <w:rPr>
          <w:rStyle w:val="TablecaptionSpacing0pt"/>
          <w:color w:val="000000"/>
          <w:sz w:val="26"/>
          <w:szCs w:val="26"/>
          <w:lang w:eastAsia="vi-VN"/>
        </w:rPr>
        <w:t>TIÊU CHÍ VÀ CÁCH TH ỨC ĐÁNH GIÁ KỸ NĂNG</w:t>
      </w:r>
    </w:p>
    <w:tbl>
      <w:tblPr>
        <w:tblW w:w="0" w:type="auto"/>
        <w:tblInd w:w="5" w:type="dxa"/>
        <w:tblLayout w:type="fixed"/>
        <w:tblCellMar>
          <w:left w:w="0" w:type="dxa"/>
          <w:right w:w="0" w:type="dxa"/>
        </w:tblCellMar>
        <w:tblLook w:val="0000"/>
      </w:tblPr>
      <w:tblGrid>
        <w:gridCol w:w="3475"/>
        <w:gridCol w:w="4934"/>
      </w:tblGrid>
      <w:tr w:rsidR="00F5087D" w:rsidRPr="00E7064B" w:rsidTr="00F5087D">
        <w:tblPrEx>
          <w:tblCellMar>
            <w:top w:w="0" w:type="dxa"/>
            <w:left w:w="0" w:type="dxa"/>
            <w:bottom w:w="0" w:type="dxa"/>
            <w:right w:w="0" w:type="dxa"/>
          </w:tblCellMar>
        </w:tblPrEx>
        <w:trPr>
          <w:trHeight w:hRule="exact" w:val="562"/>
        </w:trPr>
        <w:tc>
          <w:tcPr>
            <w:tcW w:w="3475" w:type="dxa"/>
            <w:tcBorders>
              <w:top w:val="single" w:sz="4" w:space="0" w:color="auto"/>
              <w:left w:val="single" w:sz="4" w:space="0" w:color="auto"/>
              <w:bottom w:val="nil"/>
              <w:right w:val="nil"/>
            </w:tcBorders>
            <w:shd w:val="clear" w:color="auto" w:fill="FFFFFF"/>
          </w:tcPr>
          <w:p w:rsidR="00F5087D" w:rsidRPr="00E7064B" w:rsidRDefault="00F5087D" w:rsidP="00F5087D">
            <w:pPr>
              <w:pStyle w:val="BodyText"/>
              <w:shd w:val="clear" w:color="auto" w:fill="auto"/>
              <w:spacing w:before="0" w:after="0" w:line="200" w:lineRule="exact"/>
              <w:ind w:firstLine="0"/>
              <w:jc w:val="center"/>
              <w:rPr>
                <w:sz w:val="26"/>
                <w:szCs w:val="26"/>
              </w:rPr>
            </w:pPr>
            <w:r w:rsidRPr="00E7064B">
              <w:rPr>
                <w:rStyle w:val="BodytextFranklinGothicHeavy2"/>
                <w:rFonts w:ascii="Times New Roman" w:hAnsi="Times New Roman" w:cs="Times New Roman"/>
                <w:color w:val="000000"/>
                <w:sz w:val="26"/>
                <w:szCs w:val="26"/>
                <w:lang w:eastAsia="vi-VN"/>
              </w:rPr>
              <w:t xml:space="preserve">np« A 1 </w:t>
            </w:r>
            <w:r w:rsidRPr="00E7064B">
              <w:rPr>
                <w:rStyle w:val="Bodytext45pt2"/>
                <w:color w:val="000000"/>
                <w:sz w:val="26"/>
                <w:szCs w:val="26"/>
                <w:lang w:eastAsia="vi-VN"/>
              </w:rPr>
              <w:t>r</w:t>
            </w:r>
            <w:r w:rsidRPr="00E7064B">
              <w:rPr>
                <w:rStyle w:val="BodytextFranklinGothicHeavy2"/>
                <w:rFonts w:ascii="Times New Roman" w:hAnsi="Times New Roman" w:cs="Times New Roman"/>
                <w:color w:val="000000"/>
                <w:sz w:val="26"/>
                <w:szCs w:val="26"/>
                <w:lang w:eastAsia="vi-VN"/>
              </w:rPr>
              <w:t xml:space="preserve"> -» </w:t>
            </w:r>
            <w:r w:rsidRPr="00E7064B">
              <w:rPr>
                <w:rStyle w:val="Bodytext45pt2"/>
                <w:color w:val="000000"/>
                <w:sz w:val="26"/>
                <w:szCs w:val="26"/>
                <w:lang w:eastAsia="vi-VN"/>
              </w:rPr>
              <w:t>r</w:t>
            </w:r>
            <w:r w:rsidRPr="00E7064B">
              <w:rPr>
                <w:rStyle w:val="BodytextFranklinGothicHeavy2"/>
                <w:rFonts w:ascii="Times New Roman" w:hAnsi="Times New Roman" w:cs="Times New Roman"/>
                <w:color w:val="000000"/>
                <w:sz w:val="26"/>
                <w:szCs w:val="26"/>
                <w:lang w:eastAsia="vi-VN"/>
              </w:rPr>
              <w:t xml:space="preserve"> </w:t>
            </w:r>
            <w:r w:rsidRPr="00E7064B">
              <w:rPr>
                <w:rStyle w:val="BodytextGeorgia2"/>
                <w:rFonts w:ascii="Times New Roman" w:hAnsi="Times New Roman" w:cs="Times New Roman"/>
                <w:color w:val="000000"/>
                <w:sz w:val="26"/>
                <w:szCs w:val="26"/>
                <w:lang w:eastAsia="vi-VN"/>
              </w:rPr>
              <w:t>1</w:t>
            </w:r>
            <w:r w:rsidRPr="00E7064B">
              <w:rPr>
                <w:rStyle w:val="BodytextFranklinGothicHeavy2"/>
                <w:rFonts w:ascii="Times New Roman" w:hAnsi="Times New Roman" w:cs="Times New Roman"/>
                <w:color w:val="000000"/>
                <w:sz w:val="26"/>
                <w:szCs w:val="26"/>
                <w:lang w:eastAsia="vi-VN"/>
              </w:rPr>
              <w:t xml:space="preserve"> </w:t>
            </w:r>
            <w:r w:rsidRPr="00E7064B">
              <w:rPr>
                <w:rStyle w:val="Bodytext45pt2"/>
                <w:color w:val="000000"/>
                <w:sz w:val="26"/>
                <w:szCs w:val="26"/>
                <w:lang w:eastAsia="vi-VN"/>
              </w:rPr>
              <w:t>• r</w:t>
            </w:r>
          </w:p>
          <w:p w:rsidR="00F5087D" w:rsidRPr="00E7064B" w:rsidRDefault="00F5087D" w:rsidP="00F5087D">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934" w:type="dxa"/>
            <w:tcBorders>
              <w:top w:val="single" w:sz="4" w:space="0" w:color="auto"/>
              <w:left w:val="single" w:sz="4" w:space="0" w:color="auto"/>
              <w:bottom w:val="nil"/>
              <w:right w:val="single" w:sz="4" w:space="0" w:color="auto"/>
            </w:tcBorders>
            <w:shd w:val="clear" w:color="auto" w:fill="FFFFFF"/>
          </w:tcPr>
          <w:p w:rsidR="00F5087D" w:rsidRPr="00E7064B" w:rsidRDefault="00F5087D" w:rsidP="00F5087D">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F5087D" w:rsidRPr="00E7064B" w:rsidTr="00F5087D">
        <w:tblPrEx>
          <w:tblCellMar>
            <w:top w:w="0" w:type="dxa"/>
            <w:left w:w="0" w:type="dxa"/>
            <w:bottom w:w="0" w:type="dxa"/>
            <w:right w:w="0" w:type="dxa"/>
          </w:tblCellMar>
        </w:tblPrEx>
        <w:trPr>
          <w:trHeight w:hRule="exact" w:val="1339"/>
        </w:trPr>
        <w:tc>
          <w:tcPr>
            <w:tcW w:w="3475" w:type="dxa"/>
            <w:tcBorders>
              <w:top w:val="single" w:sz="4" w:space="0" w:color="auto"/>
              <w:left w:val="single" w:sz="4" w:space="0" w:color="auto"/>
              <w:bottom w:val="nil"/>
              <w:right w:val="nil"/>
            </w:tcBorders>
            <w:shd w:val="clear" w:color="auto" w:fill="FFFFFF"/>
          </w:tcPr>
          <w:p w:rsidR="00F5087D" w:rsidRPr="00E7064B" w:rsidRDefault="00F5087D" w:rsidP="00F5087D">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sạch sẽ động cơ, quạt; tra đủ dầu mỡ gối lăn, gối đỡ, ổ bi.</w:t>
            </w:r>
          </w:p>
        </w:tc>
        <w:tc>
          <w:tcPr>
            <w:tcW w:w="4934" w:type="dxa"/>
            <w:tcBorders>
              <w:top w:val="single" w:sz="4" w:space="0" w:color="auto"/>
              <w:left w:val="single" w:sz="4" w:space="0" w:color="auto"/>
              <w:bottom w:val="nil"/>
              <w:right w:val="single" w:sz="4" w:space="0" w:color="auto"/>
            </w:tcBorders>
            <w:shd w:val="clear" w:color="auto" w:fill="FFFFFF"/>
          </w:tcPr>
          <w:p w:rsidR="00F5087D" w:rsidRPr="00E7064B" w:rsidRDefault="00F5087D" w:rsidP="00F5087D">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quá trình vệ sinh động cơ, quạt và quá trình tra d ầu bôi mỡ vào các ổ bi, gối lăn và gối đỡ của quạt.</w:t>
            </w:r>
          </w:p>
        </w:tc>
      </w:tr>
      <w:tr w:rsidR="00F5087D" w:rsidRPr="00E7064B" w:rsidTr="00F5087D">
        <w:tblPrEx>
          <w:tblCellMar>
            <w:top w:w="0" w:type="dxa"/>
            <w:left w:w="0" w:type="dxa"/>
            <w:bottom w:w="0" w:type="dxa"/>
            <w:right w:w="0" w:type="dxa"/>
          </w:tblCellMar>
        </w:tblPrEx>
        <w:trPr>
          <w:trHeight w:hRule="exact" w:val="1747"/>
        </w:trPr>
        <w:tc>
          <w:tcPr>
            <w:tcW w:w="3475" w:type="dxa"/>
            <w:tcBorders>
              <w:top w:val="single" w:sz="4" w:space="0" w:color="auto"/>
              <w:left w:val="single" w:sz="4" w:space="0" w:color="auto"/>
              <w:bottom w:val="single" w:sz="4" w:space="0" w:color="auto"/>
              <w:right w:val="nil"/>
            </w:tcBorders>
            <w:shd w:val="clear" w:color="auto" w:fill="FFFFFF"/>
          </w:tcPr>
          <w:p w:rsidR="00F5087D" w:rsidRPr="00E7064B" w:rsidRDefault="00F5087D" w:rsidP="00F5087D">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Căn chỉnh cân bằng động cơ, độ căng đai truyền đảm bảo kỹ thuật.</w:t>
            </w:r>
          </w:p>
        </w:tc>
        <w:tc>
          <w:tcPr>
            <w:tcW w:w="4934" w:type="dxa"/>
            <w:tcBorders>
              <w:top w:val="single" w:sz="4" w:space="0" w:color="auto"/>
              <w:left w:val="single" w:sz="4" w:space="0" w:color="auto"/>
              <w:bottom w:val="single" w:sz="4" w:space="0" w:color="auto"/>
              <w:right w:val="single" w:sz="4" w:space="0" w:color="auto"/>
            </w:tcBorders>
            <w:shd w:val="clear" w:color="auto" w:fill="FFFFFF"/>
          </w:tcPr>
          <w:p w:rsidR="00F5087D" w:rsidRPr="00E7064B" w:rsidRDefault="00F5087D" w:rsidP="00F5087D">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độ cân bằng của động cơ, độ căng đai truyền trong quá trình căn chỉnh căn bằng động cơ quạt và quá trình căng đai truyền.</w:t>
            </w:r>
          </w:p>
        </w:tc>
      </w:tr>
    </w:tbl>
    <w:p w:rsidR="00F5087D" w:rsidRPr="00E7064B" w:rsidRDefault="00F5087D" w:rsidP="005C48E6">
      <w:pPr>
        <w:rPr>
          <w:rFonts w:ascii="Times New Roman" w:hAnsi="Times New Roman" w:cs="Times New Roman"/>
          <w:sz w:val="26"/>
          <w:szCs w:val="26"/>
        </w:rPr>
      </w:pPr>
    </w:p>
    <w:p w:rsidR="00F5087D" w:rsidRPr="00E7064B" w:rsidRDefault="002A7593" w:rsidP="00F5087D">
      <w:pPr>
        <w:pStyle w:val="BodyText"/>
        <w:shd w:val="clear" w:color="auto" w:fill="auto"/>
        <w:spacing w:before="0" w:after="0" w:line="466" w:lineRule="exact"/>
        <w:ind w:left="20" w:right="2060" w:firstLine="1720"/>
        <w:rPr>
          <w:sz w:val="26"/>
          <w:szCs w:val="26"/>
        </w:rPr>
      </w:pPr>
      <w:r>
        <w:rPr>
          <w:rStyle w:val="BodytextSmallCaps2"/>
          <w:color w:val="000000"/>
          <w:sz w:val="26"/>
          <w:szCs w:val="26"/>
          <w:lang w:eastAsia="vi-VN"/>
        </w:rPr>
        <w:t>TIÊU CHUẨN THỰC HIỆN CÔNG VIỆC</w:t>
      </w:r>
      <w:r w:rsidR="00F5087D" w:rsidRPr="00E7064B">
        <w:rPr>
          <w:rStyle w:val="BodytextSmallCaps2"/>
          <w:color w:val="000000"/>
          <w:sz w:val="26"/>
          <w:szCs w:val="26"/>
          <w:lang w:eastAsia="vi-VN"/>
        </w:rPr>
        <w:t xml:space="preserve"> T</w:t>
      </w:r>
      <w:r w:rsidR="00F5087D" w:rsidRPr="00E7064B">
        <w:rPr>
          <w:rStyle w:val="BodytextSpacing0pt"/>
          <w:color w:val="000000"/>
          <w:sz w:val="26"/>
          <w:szCs w:val="26"/>
          <w:lang w:eastAsia="vi-VN"/>
        </w:rPr>
        <w:t>ên công việc: BẢO DƯỠNG DÀN TRAO ĐỔI NHIỆT Mã số công việc: E07</w:t>
      </w:r>
    </w:p>
    <w:p w:rsidR="00F5087D" w:rsidRPr="00E7064B" w:rsidRDefault="00F5087D" w:rsidP="00E82D8F">
      <w:pPr>
        <w:pStyle w:val="BodyText"/>
        <w:numPr>
          <w:ilvl w:val="0"/>
          <w:numId w:val="134"/>
        </w:numPr>
        <w:shd w:val="clear" w:color="auto" w:fill="auto"/>
        <w:tabs>
          <w:tab w:val="left" w:pos="231"/>
        </w:tabs>
        <w:spacing w:before="0" w:after="0" w:line="437" w:lineRule="exact"/>
        <w:ind w:left="20" w:firstLine="0"/>
        <w:rPr>
          <w:sz w:val="26"/>
          <w:szCs w:val="26"/>
        </w:rPr>
      </w:pPr>
      <w:r w:rsidRPr="00E7064B">
        <w:rPr>
          <w:rStyle w:val="BodytextSpacing0pt"/>
          <w:color w:val="000000"/>
          <w:sz w:val="26"/>
          <w:szCs w:val="26"/>
          <w:lang w:eastAsia="vi-VN"/>
        </w:rPr>
        <w:t>MÔ T Ả CÔNG VIỆC</w:t>
      </w:r>
    </w:p>
    <w:p w:rsidR="00F5087D" w:rsidRPr="00E7064B" w:rsidRDefault="00F5087D" w:rsidP="00F5087D">
      <w:pPr>
        <w:pStyle w:val="BodyText"/>
        <w:shd w:val="clear" w:color="auto" w:fill="auto"/>
        <w:spacing w:before="0" w:after="0" w:line="437" w:lineRule="exact"/>
        <w:ind w:left="20" w:firstLine="0"/>
        <w:rPr>
          <w:sz w:val="26"/>
          <w:szCs w:val="26"/>
        </w:rPr>
      </w:pPr>
      <w:r w:rsidRPr="00E7064B">
        <w:rPr>
          <w:rStyle w:val="BodytextSpacing0pt"/>
          <w:color w:val="000000"/>
          <w:sz w:val="26"/>
          <w:szCs w:val="26"/>
          <w:lang w:eastAsia="vi-VN"/>
        </w:rPr>
        <w:t>Vệ sinh làm sạch phần trao đổi nhiệt của dàn trao đổi nhiệt.</w:t>
      </w:r>
    </w:p>
    <w:p w:rsidR="00F5087D" w:rsidRPr="00E7064B" w:rsidRDefault="00F5087D" w:rsidP="00E82D8F">
      <w:pPr>
        <w:pStyle w:val="BodyText"/>
        <w:numPr>
          <w:ilvl w:val="0"/>
          <w:numId w:val="134"/>
        </w:numPr>
        <w:shd w:val="clear" w:color="auto" w:fill="auto"/>
        <w:tabs>
          <w:tab w:val="left" w:pos="327"/>
        </w:tabs>
        <w:spacing w:before="0" w:after="0" w:line="437" w:lineRule="exact"/>
        <w:ind w:left="20" w:firstLine="0"/>
        <w:rPr>
          <w:sz w:val="26"/>
          <w:szCs w:val="26"/>
        </w:rPr>
      </w:pPr>
      <w:r w:rsidRPr="00E7064B">
        <w:rPr>
          <w:rStyle w:val="BodytextSpacing0pt"/>
          <w:color w:val="000000"/>
          <w:sz w:val="26"/>
          <w:szCs w:val="26"/>
          <w:lang w:eastAsia="vi-VN"/>
        </w:rPr>
        <w:t>CÁC TIÊU CHÍ TH ỰC HIỆN</w:t>
      </w:r>
    </w:p>
    <w:p w:rsidR="00F5087D" w:rsidRPr="00E7064B" w:rsidRDefault="00F5087D" w:rsidP="00E82D8F">
      <w:pPr>
        <w:pStyle w:val="BodyText"/>
        <w:numPr>
          <w:ilvl w:val="0"/>
          <w:numId w:val="77"/>
        </w:numPr>
        <w:shd w:val="clear" w:color="auto" w:fill="auto"/>
        <w:tabs>
          <w:tab w:val="left" w:pos="183"/>
        </w:tabs>
        <w:spacing w:before="0" w:after="0" w:line="398" w:lineRule="exact"/>
        <w:ind w:left="20" w:right="360" w:firstLine="0"/>
        <w:rPr>
          <w:sz w:val="26"/>
          <w:szCs w:val="26"/>
        </w:rPr>
      </w:pPr>
      <w:r w:rsidRPr="00E7064B">
        <w:rPr>
          <w:rStyle w:val="BodytextSpacing0pt"/>
          <w:color w:val="000000"/>
          <w:sz w:val="26"/>
          <w:szCs w:val="26"/>
          <w:lang w:eastAsia="vi-VN"/>
        </w:rPr>
        <w:t>Pha trộn hóa chất tấy rửa đúng nồng độ, Định lượng đủ lượng dung dịch tấy rửa</w:t>
      </w:r>
    </w:p>
    <w:p w:rsidR="00F5087D" w:rsidRPr="00E7064B" w:rsidRDefault="00F5087D" w:rsidP="00F5087D">
      <w:pPr>
        <w:pStyle w:val="BodyText"/>
        <w:shd w:val="clear" w:color="auto" w:fill="auto"/>
        <w:spacing w:before="0" w:after="0" w:line="466" w:lineRule="exact"/>
        <w:ind w:left="20" w:right="360" w:firstLine="0"/>
        <w:rPr>
          <w:sz w:val="26"/>
          <w:szCs w:val="26"/>
        </w:rPr>
      </w:pPr>
      <w:r w:rsidRPr="00E7064B">
        <w:rPr>
          <w:rStyle w:val="BodytextSpacing0pt"/>
          <w:color w:val="000000"/>
          <w:sz w:val="26"/>
          <w:szCs w:val="26"/>
          <w:lang w:eastAsia="vi-VN"/>
        </w:rPr>
        <w:t>-Nạp (phun) chất tấy rửa vào dàn không ảnh hưởng đến thiết bị xung quanh. -Vệ sinh bằng bàn chải sạch sẽ, đảm bảo không bị móp méo và th ủng ống</w:t>
      </w:r>
    </w:p>
    <w:p w:rsidR="00F5087D" w:rsidRPr="00E7064B" w:rsidRDefault="00F5087D"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Tháo, lắp vỏ che chắn đúng trình tự.</w:t>
      </w:r>
    </w:p>
    <w:p w:rsidR="00F5087D" w:rsidRPr="00E7064B" w:rsidRDefault="00F5087D" w:rsidP="00E82D8F">
      <w:pPr>
        <w:pStyle w:val="BodyText"/>
        <w:numPr>
          <w:ilvl w:val="0"/>
          <w:numId w:val="134"/>
        </w:numPr>
        <w:shd w:val="clear" w:color="auto" w:fill="auto"/>
        <w:tabs>
          <w:tab w:val="left" w:pos="423"/>
        </w:tabs>
        <w:spacing w:before="0" w:after="128" w:line="230" w:lineRule="exact"/>
        <w:ind w:left="20" w:firstLine="0"/>
        <w:rPr>
          <w:sz w:val="26"/>
          <w:szCs w:val="26"/>
        </w:rPr>
      </w:pPr>
      <w:r w:rsidRPr="00E7064B">
        <w:rPr>
          <w:rStyle w:val="BodytextSpacing0pt"/>
          <w:color w:val="000000"/>
          <w:sz w:val="26"/>
          <w:szCs w:val="26"/>
          <w:lang w:eastAsia="vi-VN"/>
        </w:rPr>
        <w:t>CÁC KỸ NĂNG V À KIẾN THỨC THIẾT YẾU</w:t>
      </w:r>
    </w:p>
    <w:p w:rsidR="00F5087D" w:rsidRPr="00E7064B" w:rsidRDefault="00F5087D" w:rsidP="00E82D8F">
      <w:pPr>
        <w:pStyle w:val="BodyText"/>
        <w:numPr>
          <w:ilvl w:val="0"/>
          <w:numId w:val="135"/>
        </w:numPr>
        <w:shd w:val="clear" w:color="auto" w:fill="auto"/>
        <w:tabs>
          <w:tab w:val="left" w:pos="265"/>
        </w:tabs>
        <w:spacing w:before="0" w:after="50" w:line="230" w:lineRule="exact"/>
        <w:ind w:left="20" w:firstLine="0"/>
        <w:rPr>
          <w:sz w:val="26"/>
          <w:szCs w:val="26"/>
        </w:rPr>
      </w:pPr>
      <w:r w:rsidRPr="00E7064B">
        <w:rPr>
          <w:rStyle w:val="BodytextSpacing0pt"/>
          <w:color w:val="000000"/>
          <w:sz w:val="26"/>
          <w:szCs w:val="26"/>
          <w:lang w:eastAsia="vi-VN"/>
        </w:rPr>
        <w:t>Kỹ năng</w:t>
      </w:r>
    </w:p>
    <w:p w:rsidR="00F5087D" w:rsidRPr="00E7064B" w:rsidRDefault="00F5087D" w:rsidP="00E82D8F">
      <w:pPr>
        <w:pStyle w:val="BodyText"/>
        <w:numPr>
          <w:ilvl w:val="0"/>
          <w:numId w:val="77"/>
        </w:numPr>
        <w:shd w:val="clear" w:color="auto" w:fill="auto"/>
        <w:tabs>
          <w:tab w:val="left" w:pos="198"/>
        </w:tabs>
        <w:spacing w:before="0" w:after="0" w:line="398" w:lineRule="exact"/>
        <w:ind w:left="20" w:right="360" w:firstLine="0"/>
        <w:rPr>
          <w:sz w:val="26"/>
          <w:szCs w:val="26"/>
        </w:rPr>
      </w:pPr>
      <w:r w:rsidRPr="00E7064B">
        <w:rPr>
          <w:rStyle w:val="BodytextSpacing0pt"/>
          <w:color w:val="000000"/>
          <w:sz w:val="26"/>
          <w:szCs w:val="26"/>
          <w:lang w:eastAsia="vi-VN"/>
        </w:rPr>
        <w:t>Sử dụng thành thạo các dụng cụ kìm, tuốc nơ vít, clê, mỏ lết, bàn chải, máy phun rửa hóa chất.</w:t>
      </w:r>
    </w:p>
    <w:p w:rsidR="00F5087D" w:rsidRPr="00E7064B" w:rsidRDefault="003C7D54" w:rsidP="00E82D8F">
      <w:pPr>
        <w:pStyle w:val="BodyText"/>
        <w:numPr>
          <w:ilvl w:val="0"/>
          <w:numId w:val="77"/>
        </w:numPr>
        <w:shd w:val="clear" w:color="auto" w:fill="auto"/>
        <w:tabs>
          <w:tab w:val="left" w:pos="174"/>
        </w:tabs>
        <w:spacing w:before="0" w:after="0" w:line="466" w:lineRule="exact"/>
        <w:ind w:left="20" w:firstLine="0"/>
        <w:rPr>
          <w:sz w:val="26"/>
          <w:szCs w:val="26"/>
        </w:rPr>
      </w:pPr>
      <w:r>
        <w:rPr>
          <w:rStyle w:val="BodytextSpacing0pt"/>
          <w:color w:val="000000"/>
          <w:sz w:val="26"/>
          <w:szCs w:val="26"/>
          <w:lang w:eastAsia="vi-VN"/>
        </w:rPr>
        <w:t>THỰC</w:t>
      </w:r>
      <w:r w:rsidR="00F5087D" w:rsidRPr="00E7064B">
        <w:rPr>
          <w:rStyle w:val="BodytextSpacing0pt"/>
          <w:color w:val="000000"/>
          <w:sz w:val="26"/>
          <w:szCs w:val="26"/>
          <w:lang w:eastAsia="vi-VN"/>
        </w:rPr>
        <w:t xml:space="preserve"> hiện đúng trình tự tháo, lắp và bảo dưỡng dàn trao đổi nhiệt</w:t>
      </w:r>
    </w:p>
    <w:p w:rsidR="00F5087D" w:rsidRPr="00E7064B" w:rsidRDefault="00F5087D" w:rsidP="00E82D8F">
      <w:pPr>
        <w:pStyle w:val="BodyText"/>
        <w:numPr>
          <w:ilvl w:val="0"/>
          <w:numId w:val="135"/>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F5087D" w:rsidRPr="00E7064B" w:rsidRDefault="00F5087D" w:rsidP="00F5087D">
      <w:pPr>
        <w:pStyle w:val="BodyText"/>
        <w:shd w:val="clear" w:color="auto" w:fill="auto"/>
        <w:spacing w:before="0" w:after="0" w:line="466" w:lineRule="exact"/>
        <w:ind w:left="20" w:firstLine="0"/>
        <w:rPr>
          <w:sz w:val="26"/>
          <w:szCs w:val="26"/>
        </w:rPr>
      </w:pPr>
      <w:r w:rsidRPr="00E7064B">
        <w:rPr>
          <w:rStyle w:val="BodytextSpacing0pt"/>
          <w:color w:val="000000"/>
          <w:sz w:val="26"/>
          <w:szCs w:val="26"/>
          <w:lang w:eastAsia="vi-VN"/>
        </w:rPr>
        <w:t>-Vệ sinh bằng hóa chất, vệ sinh cơ khí</w:t>
      </w:r>
    </w:p>
    <w:p w:rsidR="00F5087D" w:rsidRPr="00E7064B" w:rsidRDefault="00F5087D"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Cấu tạo, nguyên lý làm việc của thiết bị trao đổi nhiệt</w:t>
      </w:r>
    </w:p>
    <w:p w:rsidR="00F5087D" w:rsidRPr="00E7064B" w:rsidRDefault="00F5087D" w:rsidP="00E82D8F">
      <w:pPr>
        <w:pStyle w:val="BodyText"/>
        <w:numPr>
          <w:ilvl w:val="0"/>
          <w:numId w:val="77"/>
        </w:numPr>
        <w:shd w:val="clear" w:color="auto" w:fill="auto"/>
        <w:tabs>
          <w:tab w:val="left" w:pos="164"/>
        </w:tabs>
        <w:spacing w:before="0" w:after="0" w:line="466" w:lineRule="exact"/>
        <w:ind w:left="20" w:firstLine="0"/>
        <w:rPr>
          <w:sz w:val="26"/>
          <w:szCs w:val="26"/>
        </w:rPr>
      </w:pPr>
      <w:r w:rsidRPr="00E7064B">
        <w:rPr>
          <w:rStyle w:val="BodytextSpacing0pt"/>
          <w:color w:val="000000"/>
          <w:sz w:val="26"/>
          <w:szCs w:val="26"/>
          <w:lang w:eastAsia="vi-VN"/>
        </w:rPr>
        <w:t>An toàn điện, an toàn cơ khí</w:t>
      </w:r>
    </w:p>
    <w:p w:rsidR="00F5087D" w:rsidRPr="00E7064B" w:rsidRDefault="00F5087D" w:rsidP="00E82D8F">
      <w:pPr>
        <w:pStyle w:val="BodyText"/>
        <w:numPr>
          <w:ilvl w:val="0"/>
          <w:numId w:val="134"/>
        </w:numPr>
        <w:shd w:val="clear" w:color="auto" w:fill="auto"/>
        <w:tabs>
          <w:tab w:val="left" w:pos="404"/>
        </w:tabs>
        <w:spacing w:before="0" w:after="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F5087D" w:rsidRPr="00E7064B" w:rsidRDefault="00F5087D"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Catalogue dàn trao đổi nhiệt</w:t>
      </w:r>
    </w:p>
    <w:p w:rsidR="00F5087D" w:rsidRPr="00E7064B" w:rsidRDefault="00F5087D"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Các dụng cụ cơ khí cá nhân: kìm, tuốc nơ vít, clê, mỏ lết, bàn chải.</w:t>
      </w:r>
    </w:p>
    <w:p w:rsidR="00F5087D" w:rsidRPr="00E7064B" w:rsidRDefault="00F5087D"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Dụng cụ sử dụng hóa chất: Bơm hóa chất, đường ống.</w:t>
      </w:r>
    </w:p>
    <w:p w:rsidR="00F5087D" w:rsidRPr="00E7064B" w:rsidRDefault="00F5087D"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Các dụng cụ bảo hộ lao động, an toàn hóa ch ất</w:t>
      </w:r>
    </w:p>
    <w:p w:rsidR="008C7C55" w:rsidRPr="00E7064B" w:rsidRDefault="00F5087D" w:rsidP="00F5087D">
      <w:pPr>
        <w:rPr>
          <w:rFonts w:ascii="Times New Roman" w:hAnsi="Times New Roman" w:cs="Times New Roman"/>
          <w:sz w:val="26"/>
          <w:szCs w:val="26"/>
        </w:rPr>
      </w:pPr>
      <w:r w:rsidRPr="00E7064B">
        <w:rPr>
          <w:rStyle w:val="Headerorfooter4Spacing0pt"/>
          <w:color w:val="000000"/>
          <w:sz w:val="26"/>
          <w:szCs w:val="26"/>
          <w:lang w:eastAsia="vi-VN"/>
        </w:rPr>
        <w:lastRenderedPageBreak/>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8C7C55" w:rsidRPr="00E7064B" w:rsidTr="008C7C55">
        <w:tblPrEx>
          <w:tblCellMar>
            <w:top w:w="0" w:type="dxa"/>
            <w:left w:w="0" w:type="dxa"/>
            <w:bottom w:w="0" w:type="dxa"/>
            <w:right w:w="0" w:type="dxa"/>
          </w:tblCellMar>
        </w:tblPrEx>
        <w:trPr>
          <w:trHeight w:hRule="exact" w:val="562"/>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8C7C55">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8C7C55" w:rsidRPr="00E7064B" w:rsidRDefault="008C7C55" w:rsidP="008C7C55">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8C7C55">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8C7C55" w:rsidRPr="00E7064B" w:rsidTr="008C7C55">
        <w:tblPrEx>
          <w:tblCellMar>
            <w:top w:w="0" w:type="dxa"/>
            <w:left w:w="0" w:type="dxa"/>
            <w:bottom w:w="0" w:type="dxa"/>
            <w:right w:w="0" w:type="dxa"/>
          </w:tblCellMar>
        </w:tblPrEx>
        <w:trPr>
          <w:trHeight w:hRule="exact" w:val="946"/>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8C7C55">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Tháo, lắp vỏ bảo vệ dàn trao đổi nhiệt nhanh, chính xác, c ấn thận</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8C7C5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quá trình tháo, lắp vỏ bảo vệ</w:t>
            </w:r>
          </w:p>
        </w:tc>
      </w:tr>
      <w:tr w:rsidR="008C7C55" w:rsidRPr="00E7064B" w:rsidTr="008C7C55">
        <w:tblPrEx>
          <w:tblCellMar>
            <w:top w:w="0" w:type="dxa"/>
            <w:left w:w="0" w:type="dxa"/>
            <w:bottom w:w="0" w:type="dxa"/>
            <w:right w:w="0" w:type="dxa"/>
          </w:tblCellMar>
        </w:tblPrEx>
        <w:trPr>
          <w:trHeight w:hRule="exact" w:val="1810"/>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8C7C5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đúng loại hóa chất và pha trộn dung dịch tấy rửa đồng đều, đúng nồng độ.</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E82D8F">
            <w:pPr>
              <w:pStyle w:val="BodyText"/>
              <w:numPr>
                <w:ilvl w:val="0"/>
                <w:numId w:val="136"/>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8C7C55" w:rsidRPr="00E7064B" w:rsidRDefault="008C7C55" w:rsidP="00E82D8F">
            <w:pPr>
              <w:pStyle w:val="BodyText"/>
              <w:numPr>
                <w:ilvl w:val="0"/>
                <w:numId w:val="136"/>
              </w:numPr>
              <w:shd w:val="clear" w:color="auto" w:fill="auto"/>
              <w:tabs>
                <w:tab w:val="left" w:pos="216"/>
              </w:tabs>
              <w:spacing w:before="180" w:after="0" w:line="394" w:lineRule="exact"/>
              <w:ind w:firstLine="0"/>
              <w:jc w:val="both"/>
              <w:rPr>
                <w:sz w:val="26"/>
                <w:szCs w:val="26"/>
              </w:rPr>
            </w:pPr>
            <w:r w:rsidRPr="00E7064B">
              <w:rPr>
                <w:rStyle w:val="BodytextSpacing0pt"/>
                <w:color w:val="000000"/>
                <w:sz w:val="26"/>
                <w:szCs w:val="26"/>
                <w:lang w:eastAsia="vi-VN"/>
              </w:rPr>
              <w:t>Quan sát, kiem tra nồng độ dung dịch trực tiếp trong quá trình pha trộn dung dịch.</w:t>
            </w:r>
          </w:p>
        </w:tc>
      </w:tr>
      <w:tr w:rsidR="008C7C55" w:rsidRPr="00E7064B" w:rsidTr="008C7C55">
        <w:tblPrEx>
          <w:tblCellMar>
            <w:top w:w="0" w:type="dxa"/>
            <w:left w:w="0" w:type="dxa"/>
            <w:bottom w:w="0" w:type="dxa"/>
            <w:right w:w="0" w:type="dxa"/>
          </w:tblCellMar>
        </w:tblPrEx>
        <w:trPr>
          <w:trHeight w:hRule="exact" w:val="2203"/>
        </w:trPr>
        <w:tc>
          <w:tcPr>
            <w:tcW w:w="4238" w:type="dxa"/>
            <w:tcBorders>
              <w:top w:val="single" w:sz="4" w:space="0" w:color="auto"/>
              <w:left w:val="single" w:sz="4" w:space="0" w:color="auto"/>
              <w:bottom w:val="nil"/>
              <w:right w:val="nil"/>
            </w:tcBorders>
            <w:shd w:val="clear" w:color="auto" w:fill="FFFFFF"/>
          </w:tcPr>
          <w:p w:rsidR="008C7C55" w:rsidRPr="00E7064B" w:rsidRDefault="008C7C55" w:rsidP="008C7C5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Vận hành máy phun hóa chất đảm bảo an toàn lao động, đúng quy trình, phun hóa chất tấy rửa vào dàn không rơi vãi, ảnh hưởng đến thiết bị xung quanh.</w:t>
            </w:r>
          </w:p>
        </w:tc>
        <w:tc>
          <w:tcPr>
            <w:tcW w:w="4238" w:type="dxa"/>
            <w:tcBorders>
              <w:top w:val="single" w:sz="4" w:space="0" w:color="auto"/>
              <w:left w:val="single" w:sz="4" w:space="0" w:color="auto"/>
              <w:bottom w:val="nil"/>
              <w:right w:val="single" w:sz="4" w:space="0" w:color="auto"/>
            </w:tcBorders>
            <w:shd w:val="clear" w:color="auto" w:fill="FFFFFF"/>
          </w:tcPr>
          <w:p w:rsidR="008C7C55" w:rsidRPr="00E7064B" w:rsidRDefault="008C7C55" w:rsidP="00E82D8F">
            <w:pPr>
              <w:pStyle w:val="BodyText"/>
              <w:numPr>
                <w:ilvl w:val="0"/>
                <w:numId w:val="137"/>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8C7C55" w:rsidRPr="00E7064B" w:rsidRDefault="008C7C55" w:rsidP="00E82D8F">
            <w:pPr>
              <w:pStyle w:val="BodyText"/>
              <w:numPr>
                <w:ilvl w:val="0"/>
                <w:numId w:val="137"/>
              </w:numPr>
              <w:shd w:val="clear" w:color="auto" w:fill="auto"/>
              <w:tabs>
                <w:tab w:val="left" w:pos="240"/>
              </w:tabs>
              <w:spacing w:before="180" w:after="0" w:line="394" w:lineRule="exact"/>
              <w:ind w:firstLine="0"/>
              <w:jc w:val="both"/>
              <w:rPr>
                <w:sz w:val="26"/>
                <w:szCs w:val="26"/>
              </w:rPr>
            </w:pPr>
            <w:r w:rsidRPr="00E7064B">
              <w:rPr>
                <w:rStyle w:val="BodytextSpacing0pt"/>
                <w:color w:val="000000"/>
                <w:sz w:val="26"/>
                <w:szCs w:val="26"/>
                <w:lang w:eastAsia="vi-VN"/>
              </w:rPr>
              <w:t>Quan sát, ki em tra trực tiếp quy trình vận hành máy phun hóa ch ất, quá trình phun chất tảy rửa vào dàn trao đổi nhiệt</w:t>
            </w:r>
          </w:p>
        </w:tc>
      </w:tr>
      <w:tr w:rsidR="008C7C55" w:rsidRPr="00E7064B" w:rsidTr="008C7C55">
        <w:tblPrEx>
          <w:tblCellMar>
            <w:top w:w="0" w:type="dxa"/>
            <w:left w:w="0" w:type="dxa"/>
            <w:bottom w:w="0" w:type="dxa"/>
            <w:right w:w="0" w:type="dxa"/>
          </w:tblCellMar>
        </w:tblPrEx>
        <w:trPr>
          <w:trHeight w:hRule="exact" w:val="1742"/>
        </w:trPr>
        <w:tc>
          <w:tcPr>
            <w:tcW w:w="4238" w:type="dxa"/>
            <w:tcBorders>
              <w:top w:val="single" w:sz="4" w:space="0" w:color="auto"/>
              <w:left w:val="single" w:sz="4" w:space="0" w:color="auto"/>
              <w:bottom w:val="single" w:sz="4" w:space="0" w:color="auto"/>
              <w:right w:val="nil"/>
            </w:tcBorders>
            <w:shd w:val="clear" w:color="auto" w:fill="FFFFFF"/>
          </w:tcPr>
          <w:p w:rsidR="008C7C55" w:rsidRPr="00E7064B" w:rsidRDefault="008C7C55" w:rsidP="008C7C5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bằng bàn chải sạch sẽ, đảm bảo không bị móp méo cánh trao đổi nhiệt và không làm thủng ống, cong ống</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8C7C55" w:rsidRPr="00E7064B" w:rsidRDefault="008C7C55" w:rsidP="008C7C55">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quá trình làm sạch dàn trao đổi nhiệt bằng bàn chải.</w:t>
            </w:r>
          </w:p>
        </w:tc>
      </w:tr>
    </w:tbl>
    <w:p w:rsidR="008C7C55" w:rsidRPr="00E7064B" w:rsidRDefault="008C7C55" w:rsidP="008C7C55">
      <w:pPr>
        <w:rPr>
          <w:rFonts w:ascii="Times New Roman" w:hAnsi="Times New Roman" w:cs="Times New Roman"/>
          <w:sz w:val="26"/>
          <w:szCs w:val="26"/>
        </w:rPr>
      </w:pPr>
    </w:p>
    <w:p w:rsidR="008C7C55" w:rsidRPr="00E7064B" w:rsidRDefault="002A7593" w:rsidP="008C7C55">
      <w:pPr>
        <w:pStyle w:val="Headerorfooter40"/>
        <w:shd w:val="clear" w:color="auto" w:fill="auto"/>
        <w:spacing w:line="220" w:lineRule="exact"/>
        <w:ind w:left="40"/>
        <w:jc w:val="center"/>
        <w:rPr>
          <w:sz w:val="26"/>
          <w:szCs w:val="26"/>
        </w:rPr>
      </w:pPr>
      <w:r>
        <w:rPr>
          <w:rStyle w:val="Headerorfooter4SmallCaps"/>
          <w:color w:val="000000"/>
          <w:sz w:val="26"/>
          <w:szCs w:val="26"/>
          <w:lang w:eastAsia="vi-VN"/>
        </w:rPr>
        <w:t>TIÊU CHUẨN THỰC HIỆN CÔNG VIỆC</w:t>
      </w:r>
    </w:p>
    <w:p w:rsidR="008C7C55" w:rsidRPr="00E7064B" w:rsidRDefault="008C7C55" w:rsidP="008C7C55">
      <w:pPr>
        <w:pStyle w:val="BodyText"/>
        <w:shd w:val="clear" w:color="auto" w:fill="auto"/>
        <w:spacing w:before="0" w:after="0" w:line="389" w:lineRule="exact"/>
        <w:ind w:left="1600" w:right="760" w:hanging="1600"/>
        <w:rPr>
          <w:sz w:val="26"/>
          <w:szCs w:val="26"/>
        </w:rPr>
      </w:pPr>
      <w:r w:rsidRPr="00E7064B">
        <w:rPr>
          <w:rStyle w:val="BodytextSpacing0pt"/>
          <w:color w:val="000000"/>
          <w:sz w:val="26"/>
          <w:szCs w:val="26"/>
          <w:lang w:eastAsia="vi-VN"/>
        </w:rPr>
        <w:t>Tên công việc: BẢO DƯỠNG HỆ THỐNG ỐNG DẪN MÔI CHẤT LẠNH</w:t>
      </w:r>
    </w:p>
    <w:p w:rsidR="008C7C55" w:rsidRPr="00E7064B" w:rsidRDefault="008C7C55" w:rsidP="008C7C55">
      <w:pPr>
        <w:pStyle w:val="BodyText"/>
        <w:shd w:val="clear" w:color="auto" w:fill="auto"/>
        <w:spacing w:before="0" w:after="161" w:line="230" w:lineRule="exact"/>
        <w:ind w:left="20" w:firstLine="0"/>
        <w:jc w:val="both"/>
        <w:rPr>
          <w:sz w:val="26"/>
          <w:szCs w:val="26"/>
        </w:rPr>
      </w:pPr>
      <w:r w:rsidRPr="00E7064B">
        <w:rPr>
          <w:rStyle w:val="BodytextSpacing0pt"/>
          <w:color w:val="000000"/>
          <w:sz w:val="26"/>
          <w:szCs w:val="26"/>
          <w:lang w:eastAsia="vi-VN"/>
        </w:rPr>
        <w:t>Mã số công việc: E08</w:t>
      </w:r>
    </w:p>
    <w:p w:rsidR="008C7C55" w:rsidRPr="00E7064B" w:rsidRDefault="008C7C55" w:rsidP="00E82D8F">
      <w:pPr>
        <w:pStyle w:val="BodyText"/>
        <w:numPr>
          <w:ilvl w:val="0"/>
          <w:numId w:val="138"/>
        </w:numPr>
        <w:shd w:val="clear" w:color="auto" w:fill="auto"/>
        <w:tabs>
          <w:tab w:val="left" w:pos="231"/>
        </w:tabs>
        <w:spacing w:before="0" w:after="54" w:line="230" w:lineRule="exact"/>
        <w:ind w:left="20" w:firstLine="0"/>
        <w:jc w:val="both"/>
        <w:rPr>
          <w:sz w:val="26"/>
          <w:szCs w:val="26"/>
        </w:rPr>
      </w:pPr>
      <w:r w:rsidRPr="00E7064B">
        <w:rPr>
          <w:rStyle w:val="BodytextSpacing0pt"/>
          <w:color w:val="000000"/>
          <w:sz w:val="26"/>
          <w:szCs w:val="26"/>
          <w:lang w:eastAsia="vi-VN"/>
        </w:rPr>
        <w:t>MÔ T Ả CÔNG VIỆC</w:t>
      </w:r>
    </w:p>
    <w:p w:rsidR="008C7C55" w:rsidRPr="00E7064B" w:rsidRDefault="008C7C55" w:rsidP="008C7C55">
      <w:pPr>
        <w:pStyle w:val="BodyText"/>
        <w:shd w:val="clear" w:color="auto" w:fill="auto"/>
        <w:spacing w:before="0" w:after="0" w:line="394" w:lineRule="exact"/>
        <w:ind w:left="20" w:right="20" w:firstLine="0"/>
        <w:jc w:val="both"/>
        <w:rPr>
          <w:sz w:val="26"/>
          <w:szCs w:val="26"/>
        </w:rPr>
      </w:pPr>
      <w:r w:rsidRPr="00E7064B">
        <w:rPr>
          <w:rStyle w:val="BodytextSpacing0pt"/>
          <w:color w:val="000000"/>
          <w:sz w:val="26"/>
          <w:szCs w:val="26"/>
          <w:lang w:eastAsia="vi-VN"/>
        </w:rPr>
        <w:t>Xác định lưu lượng môi chất lạnh, chất lượng môi chất lạnh, định lượng lượng môi chất lạnh cần bổ sung hoặc thay mới và xác định vị trí rò rỉ của hệ thống đường ống.</w:t>
      </w:r>
    </w:p>
    <w:p w:rsidR="008C7C55" w:rsidRPr="00E7064B" w:rsidRDefault="008C7C55" w:rsidP="00E82D8F">
      <w:pPr>
        <w:pStyle w:val="BodyText"/>
        <w:numPr>
          <w:ilvl w:val="0"/>
          <w:numId w:val="138"/>
        </w:numPr>
        <w:shd w:val="clear" w:color="auto" w:fill="auto"/>
        <w:tabs>
          <w:tab w:val="left" w:pos="327"/>
        </w:tabs>
        <w:spacing w:before="0" w:after="180" w:line="230" w:lineRule="exact"/>
        <w:ind w:left="20" w:firstLine="0"/>
        <w:jc w:val="both"/>
        <w:rPr>
          <w:sz w:val="26"/>
          <w:szCs w:val="26"/>
        </w:rPr>
      </w:pPr>
      <w:r w:rsidRPr="00E7064B">
        <w:rPr>
          <w:rStyle w:val="BodytextSpacing0pt"/>
          <w:color w:val="000000"/>
          <w:sz w:val="26"/>
          <w:szCs w:val="26"/>
          <w:lang w:eastAsia="vi-VN"/>
        </w:rPr>
        <w:t>CÁC TIÊU CHÍ TH ỰC HIỆN</w:t>
      </w:r>
    </w:p>
    <w:p w:rsidR="008C7C55" w:rsidRPr="00E7064B" w:rsidRDefault="008C7C55" w:rsidP="00E82D8F">
      <w:pPr>
        <w:pStyle w:val="BodyText"/>
        <w:numPr>
          <w:ilvl w:val="0"/>
          <w:numId w:val="77"/>
        </w:numPr>
        <w:shd w:val="clear" w:color="auto" w:fill="auto"/>
        <w:tabs>
          <w:tab w:val="left" w:pos="164"/>
        </w:tabs>
        <w:spacing w:before="0" w:after="54" w:line="230" w:lineRule="exact"/>
        <w:ind w:left="20" w:firstLine="0"/>
        <w:jc w:val="both"/>
        <w:rPr>
          <w:sz w:val="26"/>
          <w:szCs w:val="26"/>
        </w:rPr>
      </w:pPr>
      <w:r w:rsidRPr="00E7064B">
        <w:rPr>
          <w:rStyle w:val="BodytextSpacing0pt"/>
          <w:color w:val="000000"/>
          <w:sz w:val="26"/>
          <w:szCs w:val="26"/>
          <w:lang w:eastAsia="vi-VN"/>
        </w:rPr>
        <w:t>Xác định chính xác lưu lượng môi chất lạnh trong hệ thống máy lạnh.</w:t>
      </w:r>
    </w:p>
    <w:p w:rsidR="008C7C55" w:rsidRPr="00E7064B" w:rsidRDefault="008C7C55" w:rsidP="00E82D8F">
      <w:pPr>
        <w:pStyle w:val="BodyText"/>
        <w:numPr>
          <w:ilvl w:val="0"/>
          <w:numId w:val="77"/>
        </w:numPr>
        <w:shd w:val="clear" w:color="auto" w:fill="auto"/>
        <w:tabs>
          <w:tab w:val="left" w:pos="178"/>
        </w:tabs>
        <w:spacing w:before="0" w:after="0" w:line="394" w:lineRule="exact"/>
        <w:ind w:left="20" w:right="20" w:firstLine="0"/>
        <w:jc w:val="both"/>
        <w:rPr>
          <w:sz w:val="26"/>
          <w:szCs w:val="26"/>
        </w:rPr>
      </w:pPr>
      <w:r w:rsidRPr="00E7064B">
        <w:rPr>
          <w:rStyle w:val="BodytextSpacing0pt"/>
          <w:color w:val="000000"/>
          <w:sz w:val="26"/>
          <w:szCs w:val="26"/>
          <w:lang w:eastAsia="vi-VN"/>
        </w:rPr>
        <w:t>Xác định đúng vị trí bị rò rỉ môi chất và làm kín vị trí rò rỉ đảm bảo yêu cầu kỹ thuật.</w:t>
      </w:r>
    </w:p>
    <w:p w:rsidR="008C7C55" w:rsidRPr="00E7064B" w:rsidRDefault="008C7C55" w:rsidP="00E82D8F">
      <w:pPr>
        <w:pStyle w:val="BodyText"/>
        <w:numPr>
          <w:ilvl w:val="0"/>
          <w:numId w:val="138"/>
        </w:numPr>
        <w:shd w:val="clear" w:color="auto" w:fill="auto"/>
        <w:tabs>
          <w:tab w:val="left" w:pos="423"/>
        </w:tabs>
        <w:spacing w:before="0" w:after="128" w:line="230"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8C7C55" w:rsidRPr="00E7064B" w:rsidRDefault="008C7C55" w:rsidP="00E82D8F">
      <w:pPr>
        <w:pStyle w:val="BodyText"/>
        <w:numPr>
          <w:ilvl w:val="0"/>
          <w:numId w:val="139"/>
        </w:numPr>
        <w:shd w:val="clear" w:color="auto" w:fill="auto"/>
        <w:tabs>
          <w:tab w:val="left" w:pos="265"/>
        </w:tabs>
        <w:spacing w:before="0" w:after="58" w:line="230" w:lineRule="exact"/>
        <w:ind w:left="20" w:firstLine="0"/>
        <w:jc w:val="both"/>
        <w:rPr>
          <w:sz w:val="26"/>
          <w:szCs w:val="26"/>
        </w:rPr>
      </w:pPr>
      <w:r w:rsidRPr="00E7064B">
        <w:rPr>
          <w:rStyle w:val="BodytextSpacing0pt"/>
          <w:color w:val="000000"/>
          <w:sz w:val="26"/>
          <w:szCs w:val="26"/>
          <w:lang w:eastAsia="vi-VN"/>
        </w:rPr>
        <w:t>Kỹ năng</w:t>
      </w:r>
    </w:p>
    <w:p w:rsidR="008C7C55" w:rsidRPr="00E7064B" w:rsidRDefault="008C7C55" w:rsidP="00E82D8F">
      <w:pPr>
        <w:pStyle w:val="BodyText"/>
        <w:numPr>
          <w:ilvl w:val="0"/>
          <w:numId w:val="77"/>
        </w:numPr>
        <w:shd w:val="clear" w:color="auto" w:fill="auto"/>
        <w:tabs>
          <w:tab w:val="left" w:pos="188"/>
        </w:tabs>
        <w:spacing w:before="0" w:after="0" w:line="389" w:lineRule="exact"/>
        <w:ind w:left="20" w:right="20" w:firstLine="0"/>
        <w:jc w:val="both"/>
        <w:rPr>
          <w:sz w:val="26"/>
          <w:szCs w:val="26"/>
        </w:rPr>
      </w:pPr>
      <w:r w:rsidRPr="00E7064B">
        <w:rPr>
          <w:rStyle w:val="BodytextSpacing0pt"/>
          <w:color w:val="000000"/>
          <w:sz w:val="26"/>
          <w:szCs w:val="26"/>
          <w:lang w:eastAsia="vi-VN"/>
        </w:rPr>
        <w:t>Sử dụng thành thạo các dụng cụ đo kiếm tra lưu lượng môi chất, dò tìm vị trí rò rỉ môi chất lạnh.</w:t>
      </w:r>
    </w:p>
    <w:p w:rsidR="008C7C55" w:rsidRPr="00E7064B" w:rsidRDefault="003C7D54" w:rsidP="00E82D8F">
      <w:pPr>
        <w:pStyle w:val="BodyText"/>
        <w:numPr>
          <w:ilvl w:val="0"/>
          <w:numId w:val="77"/>
        </w:numPr>
        <w:shd w:val="clear" w:color="auto" w:fill="auto"/>
        <w:tabs>
          <w:tab w:val="left" w:pos="174"/>
        </w:tabs>
        <w:spacing w:before="0" w:after="185" w:line="230" w:lineRule="exact"/>
        <w:ind w:left="20" w:firstLine="0"/>
        <w:jc w:val="both"/>
        <w:rPr>
          <w:sz w:val="26"/>
          <w:szCs w:val="26"/>
        </w:rPr>
      </w:pPr>
      <w:r>
        <w:rPr>
          <w:rStyle w:val="BodytextSpacing0pt"/>
          <w:color w:val="000000"/>
          <w:sz w:val="26"/>
          <w:szCs w:val="26"/>
          <w:lang w:eastAsia="vi-VN"/>
        </w:rPr>
        <w:t>THỰC</w:t>
      </w:r>
      <w:r w:rsidR="008C7C55" w:rsidRPr="00E7064B">
        <w:rPr>
          <w:rStyle w:val="BodytextSpacing0pt"/>
          <w:color w:val="000000"/>
          <w:sz w:val="26"/>
          <w:szCs w:val="26"/>
          <w:lang w:eastAsia="vi-VN"/>
        </w:rPr>
        <w:t xml:space="preserve"> hiện đúng quy trình làm kín các vị trí bị rò rỉ.</w:t>
      </w:r>
    </w:p>
    <w:p w:rsidR="008C7C55" w:rsidRPr="00E7064B" w:rsidRDefault="008C7C55" w:rsidP="00E82D8F">
      <w:pPr>
        <w:pStyle w:val="BodyText"/>
        <w:numPr>
          <w:ilvl w:val="0"/>
          <w:numId w:val="139"/>
        </w:numPr>
        <w:shd w:val="clear" w:color="auto" w:fill="auto"/>
        <w:tabs>
          <w:tab w:val="left" w:pos="279"/>
        </w:tabs>
        <w:spacing w:before="0" w:after="180" w:line="230" w:lineRule="exact"/>
        <w:ind w:left="20" w:firstLine="0"/>
        <w:jc w:val="both"/>
        <w:rPr>
          <w:sz w:val="26"/>
          <w:szCs w:val="26"/>
        </w:rPr>
      </w:pPr>
      <w:r w:rsidRPr="00E7064B">
        <w:rPr>
          <w:rStyle w:val="BodytextSpacing0pt"/>
          <w:color w:val="000000"/>
          <w:sz w:val="26"/>
          <w:szCs w:val="26"/>
          <w:lang w:eastAsia="vi-VN"/>
        </w:rPr>
        <w:t>Kiến thức</w:t>
      </w:r>
    </w:p>
    <w:p w:rsidR="008C7C55" w:rsidRPr="00E7064B" w:rsidRDefault="008C7C55" w:rsidP="00E82D8F">
      <w:pPr>
        <w:pStyle w:val="BodyText"/>
        <w:numPr>
          <w:ilvl w:val="0"/>
          <w:numId w:val="77"/>
        </w:numPr>
        <w:shd w:val="clear" w:color="auto" w:fill="auto"/>
        <w:tabs>
          <w:tab w:val="left" w:pos="169"/>
        </w:tabs>
        <w:spacing w:before="0" w:after="54" w:line="230" w:lineRule="exact"/>
        <w:ind w:left="20" w:firstLine="0"/>
        <w:jc w:val="both"/>
        <w:rPr>
          <w:sz w:val="26"/>
          <w:szCs w:val="26"/>
        </w:rPr>
      </w:pPr>
      <w:r w:rsidRPr="00E7064B">
        <w:rPr>
          <w:rStyle w:val="BodytextSpacing0pt"/>
          <w:color w:val="000000"/>
          <w:sz w:val="26"/>
          <w:szCs w:val="26"/>
          <w:lang w:eastAsia="vi-VN"/>
        </w:rPr>
        <w:t>Môi chất lạnh, an toàn môi ch ất lạnh.</w:t>
      </w:r>
    </w:p>
    <w:p w:rsidR="008C7C55" w:rsidRPr="00E7064B" w:rsidRDefault="008C7C55" w:rsidP="00E82D8F">
      <w:pPr>
        <w:pStyle w:val="BodyText"/>
        <w:numPr>
          <w:ilvl w:val="0"/>
          <w:numId w:val="77"/>
        </w:numPr>
        <w:shd w:val="clear" w:color="auto" w:fill="auto"/>
        <w:tabs>
          <w:tab w:val="left" w:pos="188"/>
        </w:tabs>
        <w:spacing w:before="0" w:after="0" w:line="394" w:lineRule="exact"/>
        <w:ind w:left="20" w:right="20" w:firstLine="0"/>
        <w:jc w:val="both"/>
        <w:rPr>
          <w:sz w:val="26"/>
          <w:szCs w:val="26"/>
        </w:rPr>
      </w:pPr>
      <w:r w:rsidRPr="00E7064B">
        <w:rPr>
          <w:rStyle w:val="BodytextSpacing0pt"/>
          <w:color w:val="000000"/>
          <w:sz w:val="26"/>
          <w:szCs w:val="26"/>
          <w:lang w:eastAsia="vi-VN"/>
        </w:rPr>
        <w:t>Phương pháp đo kiếm tra lưu lượng môi chất lạnh và phương pháp dò tìm các vị trí rò rỉ môi chất lạnh.</w:t>
      </w:r>
    </w:p>
    <w:p w:rsidR="008C7C55" w:rsidRPr="00E7064B" w:rsidRDefault="008C7C55" w:rsidP="00E82D8F">
      <w:pPr>
        <w:pStyle w:val="BodyText"/>
        <w:numPr>
          <w:ilvl w:val="0"/>
          <w:numId w:val="77"/>
        </w:numPr>
        <w:shd w:val="clear" w:color="auto" w:fill="auto"/>
        <w:tabs>
          <w:tab w:val="left" w:pos="174"/>
        </w:tabs>
        <w:spacing w:before="0" w:after="0" w:line="230" w:lineRule="exact"/>
        <w:ind w:left="20" w:firstLine="0"/>
        <w:jc w:val="both"/>
        <w:rPr>
          <w:sz w:val="26"/>
          <w:szCs w:val="26"/>
        </w:rPr>
      </w:pPr>
      <w:r w:rsidRPr="00E7064B">
        <w:rPr>
          <w:rStyle w:val="BodytextSpacing0pt"/>
          <w:color w:val="000000"/>
          <w:sz w:val="26"/>
          <w:szCs w:val="26"/>
          <w:lang w:eastAsia="vi-VN"/>
        </w:rPr>
        <w:t>Quy tr</w:t>
      </w:r>
      <w:r w:rsidRPr="00E7064B">
        <w:rPr>
          <w:rStyle w:val="BodytextSpacing0pt2"/>
          <w:color w:val="000000"/>
          <w:sz w:val="26"/>
          <w:szCs w:val="26"/>
          <w:lang w:eastAsia="vi-VN"/>
        </w:rPr>
        <w:t>ình</w:t>
      </w:r>
      <w:r w:rsidRPr="00E7064B">
        <w:rPr>
          <w:rStyle w:val="BodytextSpacing0pt"/>
          <w:color w:val="000000"/>
          <w:sz w:val="26"/>
          <w:szCs w:val="26"/>
          <w:lang w:eastAsia="vi-VN"/>
        </w:rPr>
        <w:t xml:space="preserve"> làm kín các vị trí bị rò rỉ.</w:t>
      </w:r>
    </w:p>
    <w:p w:rsidR="008C7C55" w:rsidRPr="00E7064B" w:rsidRDefault="008C7C55" w:rsidP="00E82D8F">
      <w:pPr>
        <w:pStyle w:val="BodyText"/>
        <w:numPr>
          <w:ilvl w:val="0"/>
          <w:numId w:val="77"/>
        </w:numPr>
        <w:shd w:val="clear" w:color="auto" w:fill="auto"/>
        <w:tabs>
          <w:tab w:val="left" w:pos="164"/>
        </w:tabs>
        <w:spacing w:before="0" w:after="0" w:line="437" w:lineRule="exact"/>
        <w:ind w:left="20" w:firstLine="0"/>
        <w:jc w:val="both"/>
        <w:rPr>
          <w:sz w:val="26"/>
          <w:szCs w:val="26"/>
        </w:rPr>
      </w:pPr>
      <w:r w:rsidRPr="00E7064B">
        <w:rPr>
          <w:rStyle w:val="BodytextSpacing0pt"/>
          <w:color w:val="000000"/>
          <w:sz w:val="26"/>
          <w:szCs w:val="26"/>
          <w:lang w:eastAsia="vi-VN"/>
        </w:rPr>
        <w:lastRenderedPageBreak/>
        <w:t>An toàn điện, an toàn cơ khí</w:t>
      </w:r>
    </w:p>
    <w:p w:rsidR="008C7C55" w:rsidRPr="00E7064B" w:rsidRDefault="008C7C55" w:rsidP="00E82D8F">
      <w:pPr>
        <w:pStyle w:val="BodyText"/>
        <w:numPr>
          <w:ilvl w:val="0"/>
          <w:numId w:val="138"/>
        </w:numPr>
        <w:shd w:val="clear" w:color="auto" w:fill="auto"/>
        <w:tabs>
          <w:tab w:val="left" w:pos="404"/>
        </w:tabs>
        <w:spacing w:before="0" w:after="0" w:line="437"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8C7C55" w:rsidRPr="00E7064B" w:rsidRDefault="008C7C55" w:rsidP="00E82D8F">
      <w:pPr>
        <w:pStyle w:val="BodyText"/>
        <w:numPr>
          <w:ilvl w:val="0"/>
          <w:numId w:val="77"/>
        </w:numPr>
        <w:shd w:val="clear" w:color="auto" w:fill="auto"/>
        <w:tabs>
          <w:tab w:val="left" w:pos="174"/>
        </w:tabs>
        <w:spacing w:before="0" w:after="0" w:line="437" w:lineRule="exact"/>
        <w:ind w:left="20" w:firstLine="0"/>
        <w:jc w:val="both"/>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hành hệ thống máy lạ</w:t>
      </w:r>
      <w:r w:rsidRPr="00E7064B">
        <w:rPr>
          <w:rStyle w:val="BodytextSpacing0pt2"/>
          <w:color w:val="000000"/>
          <w:sz w:val="26"/>
          <w:szCs w:val="26"/>
          <w:lang w:eastAsia="vi-VN"/>
        </w:rPr>
        <w:t>nh</w:t>
      </w:r>
    </w:p>
    <w:p w:rsidR="008C7C55" w:rsidRPr="00E7064B" w:rsidRDefault="008C7C55" w:rsidP="00E82D8F">
      <w:pPr>
        <w:pStyle w:val="BodyText"/>
        <w:numPr>
          <w:ilvl w:val="0"/>
          <w:numId w:val="77"/>
        </w:numPr>
        <w:shd w:val="clear" w:color="auto" w:fill="auto"/>
        <w:tabs>
          <w:tab w:val="left" w:pos="174"/>
        </w:tabs>
        <w:spacing w:before="0" w:after="50" w:line="230" w:lineRule="exact"/>
        <w:ind w:left="20" w:firstLine="0"/>
        <w:jc w:val="both"/>
        <w:rPr>
          <w:sz w:val="26"/>
          <w:szCs w:val="26"/>
        </w:rPr>
      </w:pPr>
      <w:r w:rsidRPr="00E7064B">
        <w:rPr>
          <w:rStyle w:val="BodytextSpacing0pt"/>
          <w:color w:val="000000"/>
          <w:sz w:val="26"/>
          <w:szCs w:val="26"/>
          <w:lang w:eastAsia="vi-VN"/>
        </w:rPr>
        <w:t>Catalogue thi ết bị của nhà chế tạo</w:t>
      </w:r>
    </w:p>
    <w:p w:rsidR="008C7C55" w:rsidRPr="00E7064B" w:rsidRDefault="008C7C55" w:rsidP="00E82D8F">
      <w:pPr>
        <w:pStyle w:val="BodyText"/>
        <w:numPr>
          <w:ilvl w:val="0"/>
          <w:numId w:val="77"/>
        </w:numPr>
        <w:shd w:val="clear" w:color="auto" w:fill="auto"/>
        <w:tabs>
          <w:tab w:val="left" w:pos="178"/>
        </w:tabs>
        <w:spacing w:before="0" w:after="0" w:line="398" w:lineRule="exact"/>
        <w:ind w:left="20" w:right="20" w:firstLine="0"/>
        <w:jc w:val="both"/>
        <w:rPr>
          <w:sz w:val="26"/>
          <w:szCs w:val="26"/>
        </w:rPr>
      </w:pPr>
      <w:r w:rsidRPr="00E7064B">
        <w:rPr>
          <w:rStyle w:val="BodytextSpacing0pt"/>
          <w:color w:val="000000"/>
          <w:sz w:val="26"/>
          <w:szCs w:val="26"/>
          <w:lang w:eastAsia="vi-VN"/>
        </w:rPr>
        <w:t>Dụng cụ cơ khí, máy phát hiện rò rỉ môi chất, dụng cụ nạp môi chất chuyên dùng</w:t>
      </w:r>
    </w:p>
    <w:p w:rsidR="008C7C55" w:rsidRPr="00E7064B" w:rsidRDefault="008C7C55" w:rsidP="00E82D8F">
      <w:pPr>
        <w:pStyle w:val="BodyText"/>
        <w:numPr>
          <w:ilvl w:val="0"/>
          <w:numId w:val="77"/>
        </w:numPr>
        <w:shd w:val="clear" w:color="auto" w:fill="auto"/>
        <w:tabs>
          <w:tab w:val="left" w:pos="169"/>
        </w:tabs>
        <w:spacing w:before="0" w:after="0" w:line="230" w:lineRule="exact"/>
        <w:ind w:left="20" w:firstLine="0"/>
        <w:jc w:val="both"/>
        <w:rPr>
          <w:sz w:val="26"/>
          <w:szCs w:val="26"/>
        </w:rPr>
      </w:pPr>
      <w:r w:rsidRPr="00E7064B">
        <w:rPr>
          <w:rStyle w:val="BodytextSpacing0pt"/>
          <w:color w:val="000000"/>
          <w:sz w:val="26"/>
          <w:szCs w:val="26"/>
          <w:lang w:eastAsia="vi-VN"/>
        </w:rPr>
        <w:t>Môi chất lạnh, dầu lạnh</w:t>
      </w:r>
    </w:p>
    <w:p w:rsidR="00E70BEA" w:rsidRPr="00E7064B" w:rsidRDefault="00F16E71" w:rsidP="008C7C55">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E70BEA" w:rsidRPr="00E7064B" w:rsidTr="00E70BEA">
        <w:tblPrEx>
          <w:tblCellMar>
            <w:top w:w="0" w:type="dxa"/>
            <w:left w:w="0" w:type="dxa"/>
            <w:bottom w:w="0" w:type="dxa"/>
            <w:right w:w="0" w:type="dxa"/>
          </w:tblCellMar>
        </w:tblPrEx>
        <w:trPr>
          <w:trHeight w:hRule="exact" w:val="317"/>
        </w:trPr>
        <w:tc>
          <w:tcPr>
            <w:tcW w:w="4238" w:type="dxa"/>
            <w:tcBorders>
              <w:top w:val="single" w:sz="4" w:space="0" w:color="auto"/>
              <w:left w:val="single" w:sz="4" w:space="0" w:color="auto"/>
              <w:bottom w:val="nil"/>
              <w:right w:val="nil"/>
            </w:tcBorders>
            <w:shd w:val="clear" w:color="auto" w:fill="FFFFFF"/>
          </w:tcPr>
          <w:p w:rsidR="00E70BEA" w:rsidRPr="00E7064B" w:rsidRDefault="00E70BEA" w:rsidP="00E70BEA">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E70BEA" w:rsidRPr="00E7064B" w:rsidRDefault="00E70BEA" w:rsidP="00E70BE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E70BEA" w:rsidRPr="00E7064B" w:rsidRDefault="00E70BEA" w:rsidP="00E70BEA">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E70BEA" w:rsidRPr="00E7064B" w:rsidTr="00E70BEA">
        <w:tblPrEx>
          <w:tblCellMar>
            <w:top w:w="0" w:type="dxa"/>
            <w:left w:w="0" w:type="dxa"/>
            <w:bottom w:w="0" w:type="dxa"/>
            <w:right w:w="0" w:type="dxa"/>
          </w:tblCellMar>
        </w:tblPrEx>
        <w:trPr>
          <w:trHeight w:hRule="exact" w:val="2208"/>
        </w:trPr>
        <w:tc>
          <w:tcPr>
            <w:tcW w:w="4238" w:type="dxa"/>
            <w:tcBorders>
              <w:top w:val="single" w:sz="4" w:space="0" w:color="auto"/>
              <w:left w:val="single" w:sz="4" w:space="0" w:color="auto"/>
              <w:bottom w:val="nil"/>
              <w:right w:val="nil"/>
            </w:tcBorders>
            <w:shd w:val="clear" w:color="auto" w:fill="FFFFFF"/>
          </w:tcPr>
          <w:p w:rsidR="00E70BEA" w:rsidRPr="00E7064B" w:rsidRDefault="00E70BEA" w:rsidP="00E70BE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loại môi chất lạnh, lưu lượng môi chất trong hệ thống và định lượng đủ lượng môi chất cần nạp bổ sung hoặc thay mới</w:t>
            </w:r>
          </w:p>
        </w:tc>
        <w:tc>
          <w:tcPr>
            <w:tcW w:w="4238" w:type="dxa"/>
            <w:tcBorders>
              <w:top w:val="single" w:sz="4" w:space="0" w:color="auto"/>
              <w:left w:val="single" w:sz="4" w:space="0" w:color="auto"/>
              <w:bottom w:val="nil"/>
              <w:right w:val="single" w:sz="4" w:space="0" w:color="auto"/>
            </w:tcBorders>
            <w:shd w:val="clear" w:color="auto" w:fill="FFFFFF"/>
          </w:tcPr>
          <w:p w:rsidR="00E70BEA" w:rsidRPr="00E7064B" w:rsidRDefault="00E70BEA" w:rsidP="00E82D8F">
            <w:pPr>
              <w:pStyle w:val="BodyText"/>
              <w:numPr>
                <w:ilvl w:val="0"/>
                <w:numId w:val="140"/>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E70BEA" w:rsidRPr="00E7064B" w:rsidRDefault="00E70BEA" w:rsidP="00E82D8F">
            <w:pPr>
              <w:pStyle w:val="BodyText"/>
              <w:numPr>
                <w:ilvl w:val="0"/>
                <w:numId w:val="140"/>
              </w:numPr>
              <w:shd w:val="clear" w:color="auto" w:fill="auto"/>
              <w:tabs>
                <w:tab w:val="left" w:pos="202"/>
              </w:tabs>
              <w:spacing w:before="180" w:after="0" w:line="389" w:lineRule="exact"/>
              <w:ind w:firstLine="0"/>
              <w:jc w:val="both"/>
              <w:rPr>
                <w:sz w:val="26"/>
                <w:szCs w:val="26"/>
              </w:rPr>
            </w:pPr>
            <w:r w:rsidRPr="00E7064B">
              <w:rPr>
                <w:rStyle w:val="BodytextSpacing0pt"/>
                <w:color w:val="000000"/>
                <w:sz w:val="26"/>
                <w:szCs w:val="26"/>
                <w:lang w:eastAsia="vi-VN"/>
              </w:rPr>
              <w:t>Quan sát, ki em tra trực tiếp giá trị lưu lượng trên thi ết bị đo trong quá trình xác định lưu lượng môi chất lạnh.</w:t>
            </w:r>
          </w:p>
        </w:tc>
      </w:tr>
      <w:tr w:rsidR="00E70BEA" w:rsidRPr="00E7064B" w:rsidTr="00E70BEA">
        <w:tblPrEx>
          <w:tblCellMar>
            <w:top w:w="0" w:type="dxa"/>
            <w:left w:w="0" w:type="dxa"/>
            <w:bottom w:w="0" w:type="dxa"/>
            <w:right w:w="0" w:type="dxa"/>
          </w:tblCellMar>
        </w:tblPrEx>
        <w:trPr>
          <w:trHeight w:hRule="exact" w:val="2208"/>
        </w:trPr>
        <w:tc>
          <w:tcPr>
            <w:tcW w:w="4238" w:type="dxa"/>
            <w:tcBorders>
              <w:top w:val="single" w:sz="4" w:space="0" w:color="auto"/>
              <w:left w:val="single" w:sz="4" w:space="0" w:color="auto"/>
              <w:bottom w:val="single" w:sz="4" w:space="0" w:color="auto"/>
              <w:right w:val="nil"/>
            </w:tcBorders>
            <w:shd w:val="clear" w:color="auto" w:fill="FFFFFF"/>
          </w:tcPr>
          <w:p w:rsidR="00E70BEA" w:rsidRPr="00E7064B" w:rsidRDefault="00E70BEA" w:rsidP="00E70BEA">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vị trí các chỗ rò rỉ môi chất và làm kín các vị trí rò rỉ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E70BEA" w:rsidRPr="00E7064B" w:rsidRDefault="00E70BEA" w:rsidP="00E82D8F">
            <w:pPr>
              <w:pStyle w:val="BodyText"/>
              <w:numPr>
                <w:ilvl w:val="0"/>
                <w:numId w:val="141"/>
              </w:numPr>
              <w:shd w:val="clear" w:color="auto" w:fill="auto"/>
              <w:tabs>
                <w:tab w:val="left" w:pos="168"/>
              </w:tabs>
              <w:spacing w:before="0" w:after="0" w:line="394" w:lineRule="exact"/>
              <w:ind w:firstLine="0"/>
              <w:jc w:val="both"/>
              <w:rPr>
                <w:sz w:val="26"/>
                <w:szCs w:val="26"/>
              </w:rPr>
            </w:pPr>
            <w:r w:rsidRPr="00E7064B">
              <w:rPr>
                <w:rStyle w:val="BodytextSpacing0pt"/>
                <w:color w:val="000000"/>
                <w:sz w:val="26"/>
                <w:szCs w:val="26"/>
                <w:lang w:eastAsia="vi-VN"/>
              </w:rPr>
              <w:t>Quan sát, ki em tra trực tiếp các vị trí rò rỉ trong quá trình ki em tra rò rỉ môi chất.</w:t>
            </w:r>
          </w:p>
          <w:p w:rsidR="00E70BEA" w:rsidRPr="00E7064B" w:rsidRDefault="00E70BEA" w:rsidP="00E82D8F">
            <w:pPr>
              <w:pStyle w:val="BodyText"/>
              <w:numPr>
                <w:ilvl w:val="0"/>
                <w:numId w:val="141"/>
              </w:numPr>
              <w:shd w:val="clear" w:color="auto" w:fill="auto"/>
              <w:tabs>
                <w:tab w:val="left" w:pos="240"/>
              </w:tabs>
              <w:spacing w:before="0" w:after="0" w:line="389" w:lineRule="exact"/>
              <w:ind w:firstLine="0"/>
              <w:jc w:val="both"/>
              <w:rPr>
                <w:sz w:val="26"/>
                <w:szCs w:val="26"/>
              </w:rPr>
            </w:pPr>
            <w:r w:rsidRPr="00E7064B">
              <w:rPr>
                <w:rStyle w:val="BodytextSpacing0pt"/>
                <w:color w:val="000000"/>
                <w:sz w:val="26"/>
                <w:szCs w:val="26"/>
                <w:lang w:eastAsia="vi-VN"/>
              </w:rPr>
              <w:t>Quan sát, ki em tra trực tiếp quá trình làm kín các vị trí rò rỉ.</w:t>
            </w:r>
          </w:p>
        </w:tc>
      </w:tr>
    </w:tbl>
    <w:p w:rsidR="00E70BEA" w:rsidRPr="00E7064B" w:rsidRDefault="00E70BEA" w:rsidP="00E70BEA">
      <w:pPr>
        <w:rPr>
          <w:rFonts w:ascii="Times New Roman" w:hAnsi="Times New Roman" w:cs="Times New Roman"/>
          <w:sz w:val="26"/>
          <w:szCs w:val="26"/>
        </w:rPr>
      </w:pPr>
    </w:p>
    <w:p w:rsidR="00E70BEA" w:rsidRPr="00E7064B" w:rsidRDefault="00E70BEA" w:rsidP="00E70BEA">
      <w:pPr>
        <w:rPr>
          <w:rFonts w:ascii="Times New Roman" w:hAnsi="Times New Roman" w:cs="Times New Roman"/>
          <w:sz w:val="26"/>
          <w:szCs w:val="26"/>
        </w:rPr>
      </w:pPr>
    </w:p>
    <w:p w:rsidR="00E70BEA" w:rsidRPr="00E7064B" w:rsidRDefault="002A7593" w:rsidP="00E70BEA">
      <w:pPr>
        <w:pStyle w:val="BodyText"/>
        <w:shd w:val="clear" w:color="auto" w:fill="auto"/>
        <w:spacing w:before="0" w:after="0" w:line="466" w:lineRule="exact"/>
        <w:ind w:left="20" w:right="1880" w:firstLine="1720"/>
        <w:rPr>
          <w:sz w:val="26"/>
          <w:szCs w:val="26"/>
        </w:rPr>
      </w:pPr>
      <w:r>
        <w:rPr>
          <w:rStyle w:val="BodytextSmallCaps2"/>
          <w:color w:val="000000"/>
          <w:sz w:val="26"/>
          <w:szCs w:val="26"/>
          <w:lang w:eastAsia="vi-VN"/>
        </w:rPr>
        <w:t>TIÊU CHUẨN THỰC HIỆN CÔNG VIỆC</w:t>
      </w:r>
      <w:r w:rsidR="00E70BEA" w:rsidRPr="00E7064B">
        <w:rPr>
          <w:rStyle w:val="BodytextSmallCaps2"/>
          <w:color w:val="000000"/>
          <w:sz w:val="26"/>
          <w:szCs w:val="26"/>
          <w:lang w:eastAsia="vi-VN"/>
        </w:rPr>
        <w:t xml:space="preserve"> T</w:t>
      </w:r>
      <w:r w:rsidR="00E70BEA" w:rsidRPr="00E7064B">
        <w:rPr>
          <w:rStyle w:val="BodytextSpacing0pt"/>
          <w:color w:val="000000"/>
          <w:sz w:val="26"/>
          <w:szCs w:val="26"/>
          <w:lang w:eastAsia="vi-VN"/>
        </w:rPr>
        <w:t>ên công việc: BẢO DƯỠNG BUỒNG CHẤT TẢI Mã số công việc: E09</w:t>
      </w:r>
    </w:p>
    <w:p w:rsidR="001E75D0" w:rsidRPr="00E7064B" w:rsidRDefault="001E75D0" w:rsidP="00E82D8F">
      <w:pPr>
        <w:pStyle w:val="BodyText"/>
        <w:numPr>
          <w:ilvl w:val="0"/>
          <w:numId w:val="142"/>
        </w:numPr>
        <w:shd w:val="clear" w:color="auto" w:fill="auto"/>
        <w:tabs>
          <w:tab w:val="left" w:pos="231"/>
        </w:tabs>
        <w:spacing w:before="0" w:after="49" w:line="230" w:lineRule="exact"/>
        <w:ind w:left="20" w:firstLine="0"/>
        <w:jc w:val="both"/>
        <w:rPr>
          <w:sz w:val="26"/>
          <w:szCs w:val="26"/>
        </w:rPr>
      </w:pPr>
      <w:r w:rsidRPr="00E7064B">
        <w:rPr>
          <w:rStyle w:val="BodytextSpacing0pt"/>
          <w:color w:val="000000"/>
          <w:sz w:val="26"/>
          <w:szCs w:val="26"/>
          <w:lang w:eastAsia="vi-VN"/>
        </w:rPr>
        <w:t>MÔ T Ả CÔNG VIỆC</w:t>
      </w:r>
    </w:p>
    <w:p w:rsidR="001E75D0" w:rsidRPr="00E7064B" w:rsidRDefault="001E75D0" w:rsidP="001E75D0">
      <w:pPr>
        <w:pStyle w:val="BodyText"/>
        <w:shd w:val="clear" w:color="auto" w:fill="auto"/>
        <w:spacing w:before="0" w:after="0" w:line="394" w:lineRule="exact"/>
        <w:ind w:left="20" w:right="20" w:firstLine="0"/>
        <w:jc w:val="both"/>
        <w:rPr>
          <w:sz w:val="26"/>
          <w:szCs w:val="26"/>
        </w:rPr>
      </w:pPr>
      <w:r w:rsidRPr="00E7064B">
        <w:rPr>
          <w:rStyle w:val="BodytextSpacing0pt"/>
          <w:color w:val="000000"/>
          <w:sz w:val="26"/>
          <w:szCs w:val="26"/>
          <w:lang w:eastAsia="vi-VN"/>
        </w:rPr>
        <w:t>Làm sạch, làm kín, ch ống thấm và chống ấm cho kết cấu bao che của buồng chất tải.</w:t>
      </w:r>
    </w:p>
    <w:p w:rsidR="001E75D0" w:rsidRPr="00E7064B" w:rsidRDefault="001E75D0" w:rsidP="00E82D8F">
      <w:pPr>
        <w:pStyle w:val="BodyText"/>
        <w:numPr>
          <w:ilvl w:val="0"/>
          <w:numId w:val="142"/>
        </w:numPr>
        <w:shd w:val="clear" w:color="auto" w:fill="auto"/>
        <w:tabs>
          <w:tab w:val="left" w:pos="327"/>
        </w:tabs>
        <w:spacing w:before="0" w:after="185" w:line="230" w:lineRule="exact"/>
        <w:ind w:left="20" w:firstLine="0"/>
        <w:jc w:val="both"/>
        <w:rPr>
          <w:sz w:val="26"/>
          <w:szCs w:val="26"/>
        </w:rPr>
      </w:pPr>
      <w:r w:rsidRPr="00E7064B">
        <w:rPr>
          <w:rStyle w:val="BodytextSpacing0pt"/>
          <w:color w:val="000000"/>
          <w:sz w:val="26"/>
          <w:szCs w:val="26"/>
          <w:lang w:eastAsia="vi-VN"/>
        </w:rPr>
        <w:t>CÁC TIÊU CHÍ TH ỰC HIỆN</w:t>
      </w:r>
    </w:p>
    <w:p w:rsidR="001E75D0" w:rsidRPr="00E7064B" w:rsidRDefault="001E75D0" w:rsidP="00E82D8F">
      <w:pPr>
        <w:pStyle w:val="BodyText"/>
        <w:numPr>
          <w:ilvl w:val="0"/>
          <w:numId w:val="77"/>
        </w:numPr>
        <w:shd w:val="clear" w:color="auto" w:fill="auto"/>
        <w:tabs>
          <w:tab w:val="left" w:pos="169"/>
        </w:tabs>
        <w:spacing w:before="0" w:after="185" w:line="230" w:lineRule="exact"/>
        <w:ind w:left="20" w:firstLine="0"/>
        <w:jc w:val="both"/>
        <w:rPr>
          <w:sz w:val="26"/>
          <w:szCs w:val="26"/>
        </w:rPr>
      </w:pPr>
      <w:r w:rsidRPr="00E7064B">
        <w:rPr>
          <w:rStyle w:val="BodytextSpacing0pt"/>
          <w:color w:val="000000"/>
          <w:sz w:val="26"/>
          <w:szCs w:val="26"/>
          <w:lang w:eastAsia="vi-VN"/>
        </w:rPr>
        <w:t>Làm sạch kết cấu bao che và các giá đỡ hàng</w:t>
      </w:r>
    </w:p>
    <w:p w:rsidR="001E75D0" w:rsidRPr="00E7064B" w:rsidRDefault="001E75D0" w:rsidP="00E82D8F">
      <w:pPr>
        <w:pStyle w:val="BodyText"/>
        <w:numPr>
          <w:ilvl w:val="0"/>
          <w:numId w:val="77"/>
        </w:numPr>
        <w:shd w:val="clear" w:color="auto" w:fill="auto"/>
        <w:tabs>
          <w:tab w:val="left" w:pos="174"/>
        </w:tabs>
        <w:spacing w:before="0" w:after="49" w:line="230" w:lineRule="exact"/>
        <w:ind w:left="20" w:firstLine="0"/>
        <w:jc w:val="both"/>
        <w:rPr>
          <w:sz w:val="26"/>
          <w:szCs w:val="26"/>
        </w:rPr>
      </w:pPr>
      <w:r w:rsidRPr="00E7064B">
        <w:rPr>
          <w:rStyle w:val="BodytextSpacing0pt"/>
          <w:color w:val="000000"/>
          <w:sz w:val="26"/>
          <w:szCs w:val="26"/>
          <w:lang w:eastAsia="vi-VN"/>
        </w:rPr>
        <w:t>Tháo và rửa sạch máng nước ngưng tụ trong buồng chất tải</w:t>
      </w:r>
    </w:p>
    <w:p w:rsidR="001E75D0" w:rsidRPr="00E7064B" w:rsidRDefault="001E75D0" w:rsidP="00E82D8F">
      <w:pPr>
        <w:pStyle w:val="BodyText"/>
        <w:numPr>
          <w:ilvl w:val="0"/>
          <w:numId w:val="77"/>
        </w:numPr>
        <w:shd w:val="clear" w:color="auto" w:fill="auto"/>
        <w:tabs>
          <w:tab w:val="left" w:pos="188"/>
        </w:tabs>
        <w:spacing w:before="0" w:after="0" w:line="394" w:lineRule="exact"/>
        <w:ind w:left="20" w:right="20" w:firstLine="0"/>
        <w:jc w:val="both"/>
        <w:rPr>
          <w:sz w:val="26"/>
          <w:szCs w:val="26"/>
        </w:rPr>
      </w:pPr>
      <w:r w:rsidRPr="00E7064B">
        <w:rPr>
          <w:rStyle w:val="BodytextSpacing0pt"/>
          <w:color w:val="000000"/>
          <w:sz w:val="26"/>
          <w:szCs w:val="26"/>
          <w:lang w:eastAsia="vi-VN"/>
        </w:rPr>
        <w:t>Chèn kín, ch ống thấm và chống ấm cho kết cấu bao che đảm bảo yêu cầu kỹ thuật.</w:t>
      </w:r>
    </w:p>
    <w:p w:rsidR="001E75D0" w:rsidRPr="00E7064B" w:rsidRDefault="001E75D0" w:rsidP="00E82D8F">
      <w:pPr>
        <w:pStyle w:val="BodyText"/>
        <w:numPr>
          <w:ilvl w:val="0"/>
          <w:numId w:val="142"/>
        </w:numPr>
        <w:shd w:val="clear" w:color="auto" w:fill="auto"/>
        <w:tabs>
          <w:tab w:val="left" w:pos="423"/>
        </w:tabs>
        <w:spacing w:before="0" w:after="0" w:line="456" w:lineRule="exact"/>
        <w:ind w:left="20" w:firstLine="0"/>
        <w:jc w:val="both"/>
        <w:rPr>
          <w:sz w:val="26"/>
          <w:szCs w:val="26"/>
        </w:rPr>
      </w:pPr>
      <w:r w:rsidRPr="00E7064B">
        <w:rPr>
          <w:rStyle w:val="BodytextSpacing0pt"/>
          <w:color w:val="000000"/>
          <w:sz w:val="26"/>
          <w:szCs w:val="26"/>
          <w:lang w:eastAsia="vi-VN"/>
        </w:rPr>
        <w:t>CÁC KỸ NĂNG VÀ KIẾN THỨC THIẾT YẾU</w:t>
      </w:r>
    </w:p>
    <w:p w:rsidR="001E75D0" w:rsidRPr="00E7064B" w:rsidRDefault="001E75D0" w:rsidP="00E82D8F">
      <w:pPr>
        <w:pStyle w:val="BodyText"/>
        <w:numPr>
          <w:ilvl w:val="0"/>
          <w:numId w:val="143"/>
        </w:numPr>
        <w:shd w:val="clear" w:color="auto" w:fill="auto"/>
        <w:tabs>
          <w:tab w:val="left" w:pos="265"/>
        </w:tabs>
        <w:spacing w:before="0" w:after="0" w:line="456" w:lineRule="exact"/>
        <w:ind w:left="20" w:firstLine="0"/>
        <w:jc w:val="both"/>
        <w:rPr>
          <w:sz w:val="26"/>
          <w:szCs w:val="26"/>
        </w:rPr>
      </w:pPr>
      <w:r w:rsidRPr="00E7064B">
        <w:rPr>
          <w:rStyle w:val="BodytextSpacing0pt"/>
          <w:color w:val="000000"/>
          <w:sz w:val="26"/>
          <w:szCs w:val="26"/>
          <w:lang w:eastAsia="vi-VN"/>
        </w:rPr>
        <w:t>Kỹ năng</w:t>
      </w:r>
    </w:p>
    <w:p w:rsidR="001E75D0" w:rsidRPr="00E7064B" w:rsidRDefault="001E75D0" w:rsidP="00E82D8F">
      <w:pPr>
        <w:pStyle w:val="BodyText"/>
        <w:numPr>
          <w:ilvl w:val="0"/>
          <w:numId w:val="77"/>
        </w:numPr>
        <w:shd w:val="clear" w:color="auto" w:fill="auto"/>
        <w:tabs>
          <w:tab w:val="left" w:pos="178"/>
        </w:tabs>
        <w:spacing w:before="0" w:after="0" w:line="456" w:lineRule="exact"/>
        <w:ind w:left="20" w:firstLine="0"/>
        <w:jc w:val="both"/>
        <w:rPr>
          <w:sz w:val="26"/>
          <w:szCs w:val="26"/>
        </w:rPr>
      </w:pPr>
      <w:r w:rsidRPr="00E7064B">
        <w:rPr>
          <w:rStyle w:val="BodytextSpacing0pt"/>
          <w:color w:val="000000"/>
          <w:sz w:val="26"/>
          <w:szCs w:val="26"/>
          <w:lang w:eastAsia="vi-VN"/>
        </w:rPr>
        <w:t>Sử dụng thành thạo các dụng cụ cơ khí, bơm bảo dưỡng.</w:t>
      </w:r>
    </w:p>
    <w:p w:rsidR="001E75D0" w:rsidRPr="00E7064B" w:rsidRDefault="003C7D54" w:rsidP="00E82D8F">
      <w:pPr>
        <w:pStyle w:val="BodyText"/>
        <w:numPr>
          <w:ilvl w:val="0"/>
          <w:numId w:val="77"/>
        </w:numPr>
        <w:shd w:val="clear" w:color="auto" w:fill="auto"/>
        <w:tabs>
          <w:tab w:val="left" w:pos="226"/>
        </w:tabs>
        <w:spacing w:before="0" w:after="0" w:line="389" w:lineRule="exact"/>
        <w:ind w:left="20" w:right="20" w:firstLine="0"/>
        <w:jc w:val="both"/>
        <w:rPr>
          <w:sz w:val="26"/>
          <w:szCs w:val="26"/>
        </w:rPr>
      </w:pPr>
      <w:r>
        <w:rPr>
          <w:rStyle w:val="BodytextSpacing0pt"/>
          <w:color w:val="000000"/>
          <w:sz w:val="26"/>
          <w:szCs w:val="26"/>
          <w:lang w:eastAsia="vi-VN"/>
        </w:rPr>
        <w:t>THỰC</w:t>
      </w:r>
      <w:r w:rsidR="001E75D0" w:rsidRPr="00E7064B">
        <w:rPr>
          <w:rStyle w:val="BodytextSpacing0pt"/>
          <w:color w:val="000000"/>
          <w:sz w:val="26"/>
          <w:szCs w:val="26"/>
          <w:lang w:eastAsia="vi-VN"/>
        </w:rPr>
        <w:t xml:space="preserve"> hiện đúng trình tự tháo lắp và làm sạch các thiết bị phụ trợ trong buồng chất tải</w:t>
      </w:r>
    </w:p>
    <w:p w:rsidR="001E75D0" w:rsidRPr="00E7064B" w:rsidRDefault="001E75D0" w:rsidP="00E82D8F">
      <w:pPr>
        <w:pStyle w:val="BodyText"/>
        <w:numPr>
          <w:ilvl w:val="0"/>
          <w:numId w:val="143"/>
        </w:numPr>
        <w:shd w:val="clear" w:color="auto" w:fill="auto"/>
        <w:tabs>
          <w:tab w:val="left" w:pos="279"/>
        </w:tabs>
        <w:spacing w:before="0" w:after="0" w:line="466" w:lineRule="exact"/>
        <w:ind w:left="20" w:firstLine="0"/>
        <w:jc w:val="both"/>
        <w:rPr>
          <w:sz w:val="26"/>
          <w:szCs w:val="26"/>
        </w:rPr>
      </w:pPr>
      <w:r w:rsidRPr="00E7064B">
        <w:rPr>
          <w:rStyle w:val="BodytextSpacing0pt"/>
          <w:color w:val="000000"/>
          <w:sz w:val="26"/>
          <w:szCs w:val="26"/>
          <w:lang w:eastAsia="vi-VN"/>
        </w:rPr>
        <w:t>Kiến thức</w:t>
      </w:r>
    </w:p>
    <w:p w:rsidR="001E75D0" w:rsidRPr="00E7064B" w:rsidRDefault="001E75D0" w:rsidP="00E82D8F">
      <w:pPr>
        <w:pStyle w:val="BodyText"/>
        <w:numPr>
          <w:ilvl w:val="0"/>
          <w:numId w:val="77"/>
        </w:numPr>
        <w:shd w:val="clear" w:color="auto" w:fill="auto"/>
        <w:tabs>
          <w:tab w:val="left" w:pos="174"/>
        </w:tabs>
        <w:spacing w:before="0" w:after="0" w:line="466" w:lineRule="exact"/>
        <w:ind w:left="20" w:firstLine="0"/>
        <w:jc w:val="both"/>
        <w:rPr>
          <w:sz w:val="26"/>
          <w:szCs w:val="26"/>
        </w:rPr>
      </w:pPr>
      <w:r w:rsidRPr="00E7064B">
        <w:rPr>
          <w:rStyle w:val="BodytextSpacing0pt"/>
          <w:color w:val="000000"/>
          <w:sz w:val="26"/>
          <w:szCs w:val="26"/>
          <w:lang w:eastAsia="vi-VN"/>
        </w:rPr>
        <w:t>Quy trình và cách tiến hành bảo dưỡng buồng chất tải</w:t>
      </w:r>
    </w:p>
    <w:p w:rsidR="001E75D0" w:rsidRPr="00E7064B" w:rsidRDefault="001E75D0"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t>Kiến thức về chất tải lạnh, sản phấm được bảo quản lạnh</w:t>
      </w:r>
    </w:p>
    <w:p w:rsidR="001E75D0" w:rsidRPr="00E7064B" w:rsidRDefault="001E75D0" w:rsidP="00E82D8F">
      <w:pPr>
        <w:pStyle w:val="BodyText"/>
        <w:numPr>
          <w:ilvl w:val="0"/>
          <w:numId w:val="77"/>
        </w:numPr>
        <w:shd w:val="clear" w:color="auto" w:fill="auto"/>
        <w:tabs>
          <w:tab w:val="left" w:pos="169"/>
        </w:tabs>
        <w:spacing w:before="0" w:after="0" w:line="466" w:lineRule="exact"/>
        <w:ind w:left="20" w:firstLine="0"/>
        <w:jc w:val="both"/>
        <w:rPr>
          <w:sz w:val="26"/>
          <w:szCs w:val="26"/>
        </w:rPr>
      </w:pPr>
      <w:r w:rsidRPr="00E7064B">
        <w:rPr>
          <w:rStyle w:val="BodytextSpacing0pt"/>
          <w:color w:val="000000"/>
          <w:sz w:val="26"/>
          <w:szCs w:val="26"/>
          <w:lang w:eastAsia="vi-VN"/>
        </w:rPr>
        <w:lastRenderedPageBreak/>
        <w:t>Kiến thức về an toàn điện, an toàn cơ khí</w:t>
      </w:r>
    </w:p>
    <w:p w:rsidR="001E75D0" w:rsidRPr="00E7064B" w:rsidRDefault="001E75D0" w:rsidP="00E82D8F">
      <w:pPr>
        <w:pStyle w:val="BodyText"/>
        <w:numPr>
          <w:ilvl w:val="0"/>
          <w:numId w:val="142"/>
        </w:numPr>
        <w:shd w:val="clear" w:color="auto" w:fill="auto"/>
        <w:tabs>
          <w:tab w:val="left" w:pos="404"/>
        </w:tabs>
        <w:spacing w:before="0" w:after="180" w:line="230" w:lineRule="exact"/>
        <w:ind w:left="20" w:firstLine="0"/>
        <w:jc w:val="both"/>
        <w:rPr>
          <w:sz w:val="26"/>
          <w:szCs w:val="26"/>
        </w:rPr>
      </w:pPr>
      <w:r w:rsidRPr="00E7064B">
        <w:rPr>
          <w:rStyle w:val="BodytextSpacing0pt"/>
          <w:color w:val="000000"/>
          <w:sz w:val="26"/>
          <w:szCs w:val="26"/>
          <w:lang w:eastAsia="vi-VN"/>
        </w:rPr>
        <w:t>CÁC ĐIỀU KIỆN THỰC HIỆN CÔNG VIỆC</w:t>
      </w:r>
    </w:p>
    <w:p w:rsidR="001E75D0" w:rsidRPr="00E7064B" w:rsidRDefault="001E75D0" w:rsidP="00E82D8F">
      <w:pPr>
        <w:pStyle w:val="BodyText"/>
        <w:numPr>
          <w:ilvl w:val="0"/>
          <w:numId w:val="77"/>
        </w:numPr>
        <w:shd w:val="clear" w:color="auto" w:fill="auto"/>
        <w:tabs>
          <w:tab w:val="left" w:pos="174"/>
        </w:tabs>
        <w:spacing w:before="0" w:after="54" w:line="230" w:lineRule="exact"/>
        <w:ind w:left="20" w:firstLine="0"/>
        <w:jc w:val="both"/>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hành hệ thống máy lạnh, kho lạnh</w:t>
      </w:r>
    </w:p>
    <w:p w:rsidR="001E75D0" w:rsidRPr="00E7064B" w:rsidRDefault="001E75D0" w:rsidP="00E82D8F">
      <w:pPr>
        <w:pStyle w:val="BodyText"/>
        <w:numPr>
          <w:ilvl w:val="0"/>
          <w:numId w:val="77"/>
        </w:numPr>
        <w:shd w:val="clear" w:color="auto" w:fill="auto"/>
        <w:tabs>
          <w:tab w:val="left" w:pos="193"/>
        </w:tabs>
        <w:spacing w:before="0" w:after="0" w:line="394" w:lineRule="exact"/>
        <w:ind w:left="20" w:right="20" w:firstLine="0"/>
        <w:jc w:val="both"/>
        <w:rPr>
          <w:sz w:val="26"/>
          <w:szCs w:val="26"/>
        </w:rPr>
      </w:pPr>
      <w:r w:rsidRPr="00E7064B">
        <w:rPr>
          <w:rStyle w:val="BodytextSpacing0pt"/>
          <w:color w:val="000000"/>
          <w:sz w:val="26"/>
          <w:szCs w:val="26"/>
          <w:lang w:eastAsia="vi-VN"/>
        </w:rPr>
        <w:t>Các dụng cụ vệ sinh, sửa chữa: giẻ lau, chổi sắt, silicon, ch ất chống thấm, chống ấm.</w:t>
      </w:r>
    </w:p>
    <w:p w:rsidR="001E75D0" w:rsidRPr="00E7064B" w:rsidRDefault="001E75D0" w:rsidP="00E70BEA">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tbl>
      <w:tblPr>
        <w:tblW w:w="0" w:type="auto"/>
        <w:tblInd w:w="5" w:type="dxa"/>
        <w:tblLayout w:type="fixed"/>
        <w:tblCellMar>
          <w:left w:w="0" w:type="dxa"/>
          <w:right w:w="0" w:type="dxa"/>
        </w:tblCellMar>
        <w:tblLook w:val="0000"/>
      </w:tblPr>
      <w:tblGrid>
        <w:gridCol w:w="4238"/>
        <w:gridCol w:w="4238"/>
      </w:tblGrid>
      <w:tr w:rsidR="001E75D0" w:rsidRPr="00E7064B" w:rsidTr="001E75D0">
        <w:tblPrEx>
          <w:tblCellMar>
            <w:top w:w="0" w:type="dxa"/>
            <w:left w:w="0" w:type="dxa"/>
            <w:bottom w:w="0" w:type="dxa"/>
            <w:right w:w="0" w:type="dxa"/>
          </w:tblCellMar>
        </w:tblPrEx>
        <w:trPr>
          <w:trHeight w:hRule="exact" w:val="322"/>
        </w:trPr>
        <w:tc>
          <w:tcPr>
            <w:tcW w:w="4238" w:type="dxa"/>
            <w:tcBorders>
              <w:top w:val="single" w:sz="4" w:space="0" w:color="auto"/>
              <w:left w:val="single" w:sz="4" w:space="0" w:color="auto"/>
              <w:bottom w:val="nil"/>
              <w:right w:val="nil"/>
            </w:tcBorders>
            <w:shd w:val="clear" w:color="auto" w:fill="FFFFFF"/>
          </w:tcPr>
          <w:p w:rsidR="001E75D0" w:rsidRPr="00E7064B" w:rsidRDefault="001E75D0" w:rsidP="001E75D0">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1E75D0" w:rsidRPr="00E7064B" w:rsidRDefault="001E75D0" w:rsidP="001E75D0">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1E75D0" w:rsidRPr="00E7064B" w:rsidRDefault="001E75D0" w:rsidP="001E75D0">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1E75D0" w:rsidRPr="00E7064B" w:rsidTr="001E75D0">
        <w:tblPrEx>
          <w:tblCellMar>
            <w:top w:w="0" w:type="dxa"/>
            <w:left w:w="0" w:type="dxa"/>
            <w:bottom w:w="0" w:type="dxa"/>
            <w:right w:w="0" w:type="dxa"/>
          </w:tblCellMar>
        </w:tblPrEx>
        <w:trPr>
          <w:trHeight w:hRule="exact" w:val="946"/>
        </w:trPr>
        <w:tc>
          <w:tcPr>
            <w:tcW w:w="4238" w:type="dxa"/>
            <w:tcBorders>
              <w:top w:val="single" w:sz="4" w:space="0" w:color="auto"/>
              <w:left w:val="single" w:sz="4" w:space="0" w:color="auto"/>
              <w:bottom w:val="nil"/>
              <w:right w:val="nil"/>
            </w:tcBorders>
            <w:shd w:val="clear" w:color="auto" w:fill="FFFFFF"/>
          </w:tcPr>
          <w:p w:rsidR="001E75D0" w:rsidRPr="00E7064B" w:rsidRDefault="001E75D0" w:rsidP="001E75D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Vệ sinh sạch sẽ buồng chất tải sạch sẽ, gọn gàng, đúng trình tự</w:t>
            </w:r>
          </w:p>
        </w:tc>
        <w:tc>
          <w:tcPr>
            <w:tcW w:w="4238" w:type="dxa"/>
            <w:tcBorders>
              <w:top w:val="single" w:sz="4" w:space="0" w:color="auto"/>
              <w:left w:val="single" w:sz="4" w:space="0" w:color="auto"/>
              <w:bottom w:val="nil"/>
              <w:right w:val="single" w:sz="4" w:space="0" w:color="auto"/>
            </w:tcBorders>
            <w:shd w:val="clear" w:color="auto" w:fill="FFFFFF"/>
          </w:tcPr>
          <w:p w:rsidR="001E75D0" w:rsidRPr="00E7064B" w:rsidRDefault="001E75D0" w:rsidP="001E75D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trong quá trình làm vệ sinh buồng chất tải</w:t>
            </w:r>
          </w:p>
        </w:tc>
      </w:tr>
      <w:tr w:rsidR="001E75D0" w:rsidRPr="00E7064B" w:rsidTr="001E75D0">
        <w:tblPrEx>
          <w:tblCellMar>
            <w:top w:w="0" w:type="dxa"/>
            <w:left w:w="0" w:type="dxa"/>
            <w:bottom w:w="0" w:type="dxa"/>
            <w:right w:w="0" w:type="dxa"/>
          </w:tblCellMar>
        </w:tblPrEx>
        <w:trPr>
          <w:trHeight w:hRule="exact" w:val="3394"/>
        </w:trPr>
        <w:tc>
          <w:tcPr>
            <w:tcW w:w="4238" w:type="dxa"/>
            <w:tcBorders>
              <w:top w:val="single" w:sz="4" w:space="0" w:color="auto"/>
              <w:left w:val="single" w:sz="4" w:space="0" w:color="auto"/>
              <w:bottom w:val="single" w:sz="4" w:space="0" w:color="auto"/>
              <w:right w:val="nil"/>
            </w:tcBorders>
            <w:shd w:val="clear" w:color="auto" w:fill="FFFFFF"/>
          </w:tcPr>
          <w:p w:rsidR="001E75D0" w:rsidRPr="00E7064B" w:rsidRDefault="001E75D0" w:rsidP="001E75D0">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chính xác vị trí bị hở, bị thấm và ấm trên kết cấu bao che và làm kín các vị trí bị hở, chống thấm cách ấm đảm bảo yêu cầu kỹ thuật</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1E75D0" w:rsidRPr="00E7064B" w:rsidRDefault="001E75D0" w:rsidP="00E82D8F">
            <w:pPr>
              <w:pStyle w:val="BodyText"/>
              <w:numPr>
                <w:ilvl w:val="0"/>
                <w:numId w:val="144"/>
              </w:numPr>
              <w:shd w:val="clear" w:color="auto" w:fill="auto"/>
              <w:tabs>
                <w:tab w:val="left" w:pos="168"/>
              </w:tabs>
              <w:spacing w:before="0" w:after="60" w:line="394" w:lineRule="exact"/>
              <w:ind w:firstLine="0"/>
              <w:jc w:val="both"/>
              <w:rPr>
                <w:sz w:val="26"/>
                <w:szCs w:val="26"/>
              </w:rPr>
            </w:pPr>
            <w:r w:rsidRPr="00E7064B">
              <w:rPr>
                <w:rStyle w:val="BodytextSpacing0pt"/>
                <w:color w:val="000000"/>
                <w:sz w:val="26"/>
                <w:szCs w:val="26"/>
                <w:lang w:eastAsia="vi-VN"/>
              </w:rPr>
              <w:t>Quan sát, ki em tra trực tiếp các vị trí bị hở, bị thấm và ấm trên kết cấu bao che trong quá trình ki em tra.</w:t>
            </w:r>
          </w:p>
          <w:p w:rsidR="001E75D0" w:rsidRPr="00E7064B" w:rsidRDefault="001E75D0" w:rsidP="00E82D8F">
            <w:pPr>
              <w:pStyle w:val="BodyText"/>
              <w:numPr>
                <w:ilvl w:val="0"/>
                <w:numId w:val="144"/>
              </w:numPr>
              <w:shd w:val="clear" w:color="auto" w:fill="auto"/>
              <w:tabs>
                <w:tab w:val="left" w:pos="240"/>
              </w:tabs>
              <w:spacing w:before="60" w:after="0" w:line="394" w:lineRule="exact"/>
              <w:ind w:firstLine="0"/>
              <w:jc w:val="both"/>
              <w:rPr>
                <w:sz w:val="26"/>
                <w:szCs w:val="26"/>
              </w:rPr>
            </w:pPr>
            <w:r w:rsidRPr="00E7064B">
              <w:rPr>
                <w:rStyle w:val="BodytextSpacing0pt"/>
                <w:color w:val="000000"/>
                <w:sz w:val="26"/>
                <w:szCs w:val="26"/>
                <w:lang w:eastAsia="vi-VN"/>
              </w:rPr>
              <w:t>Quan sát, ki em tra trực tiếp quá trình làm kín các vị trí bị hở, bị thấm và ấm trên kết cấu bao che trong quá trình làm kín, chống thấm và chống ấm.</w:t>
            </w:r>
          </w:p>
        </w:tc>
      </w:tr>
    </w:tbl>
    <w:p w:rsidR="001E75D0" w:rsidRPr="00E7064B" w:rsidRDefault="001E75D0" w:rsidP="001E75D0">
      <w:pPr>
        <w:rPr>
          <w:rFonts w:ascii="Times New Roman" w:hAnsi="Times New Roman" w:cs="Times New Roman"/>
          <w:sz w:val="26"/>
          <w:szCs w:val="26"/>
        </w:rPr>
      </w:pPr>
    </w:p>
    <w:p w:rsidR="001E75D0" w:rsidRPr="00E7064B" w:rsidRDefault="002A7593" w:rsidP="001E75D0">
      <w:pPr>
        <w:pStyle w:val="BodyText"/>
        <w:shd w:val="clear" w:color="auto" w:fill="auto"/>
        <w:spacing w:before="0" w:after="0" w:line="466" w:lineRule="exact"/>
        <w:ind w:left="20" w:right="2040" w:firstLine="1720"/>
        <w:rPr>
          <w:sz w:val="26"/>
          <w:szCs w:val="26"/>
        </w:rPr>
      </w:pPr>
      <w:r>
        <w:rPr>
          <w:rStyle w:val="BodytextSmallCaps2"/>
          <w:color w:val="000000"/>
          <w:sz w:val="26"/>
          <w:szCs w:val="26"/>
          <w:lang w:eastAsia="vi-VN"/>
        </w:rPr>
        <w:t>TIÊU CHUẨN THỰC HIỆN CÔNG VIỆC</w:t>
      </w:r>
      <w:r w:rsidR="001E75D0" w:rsidRPr="00E7064B">
        <w:rPr>
          <w:rStyle w:val="BodytextSmallCaps2"/>
          <w:color w:val="000000"/>
          <w:sz w:val="26"/>
          <w:szCs w:val="26"/>
          <w:lang w:eastAsia="vi-VN"/>
        </w:rPr>
        <w:t xml:space="preserve"> T</w:t>
      </w:r>
      <w:r w:rsidR="001E75D0" w:rsidRPr="00E7064B">
        <w:rPr>
          <w:rStyle w:val="BodytextSpacing0pt"/>
          <w:color w:val="000000"/>
          <w:sz w:val="26"/>
          <w:szCs w:val="26"/>
          <w:lang w:eastAsia="vi-VN"/>
        </w:rPr>
        <w:t>ên công việc: BẢO DƯỠNG HỆ THỐNG ĐIỆN Mã số công việc: E10</w:t>
      </w:r>
    </w:p>
    <w:p w:rsidR="001E75D0" w:rsidRPr="00E7064B" w:rsidRDefault="001E75D0" w:rsidP="00E82D8F">
      <w:pPr>
        <w:pStyle w:val="BodyText"/>
        <w:numPr>
          <w:ilvl w:val="0"/>
          <w:numId w:val="145"/>
        </w:numPr>
        <w:shd w:val="clear" w:color="auto" w:fill="auto"/>
        <w:tabs>
          <w:tab w:val="left" w:pos="231"/>
        </w:tabs>
        <w:spacing w:before="0" w:after="0" w:line="437" w:lineRule="exact"/>
        <w:ind w:left="20" w:firstLine="0"/>
        <w:rPr>
          <w:sz w:val="26"/>
          <w:szCs w:val="26"/>
        </w:rPr>
      </w:pPr>
      <w:r w:rsidRPr="00E7064B">
        <w:rPr>
          <w:rStyle w:val="BodytextSpacing0pt"/>
          <w:color w:val="000000"/>
          <w:sz w:val="26"/>
          <w:szCs w:val="26"/>
          <w:lang w:eastAsia="vi-VN"/>
        </w:rPr>
        <w:t>MÔ T Ả CÔNG VIỆC</w:t>
      </w:r>
    </w:p>
    <w:p w:rsidR="001E75D0" w:rsidRPr="00E7064B" w:rsidRDefault="001E75D0" w:rsidP="001E75D0">
      <w:pPr>
        <w:pStyle w:val="BodyText"/>
        <w:shd w:val="clear" w:color="auto" w:fill="auto"/>
        <w:spacing w:before="0" w:after="0" w:line="437" w:lineRule="exact"/>
        <w:ind w:left="20" w:firstLine="0"/>
        <w:rPr>
          <w:sz w:val="26"/>
          <w:szCs w:val="26"/>
        </w:rPr>
      </w:pPr>
      <w:r w:rsidRPr="00E7064B">
        <w:rPr>
          <w:rStyle w:val="BodytextSpacing0pt"/>
          <w:color w:val="000000"/>
          <w:sz w:val="26"/>
          <w:szCs w:val="26"/>
          <w:lang w:eastAsia="vi-VN"/>
        </w:rPr>
        <w:t>Làm sạch và bắt chặt tiếp điếm, cầu đấu, kiếm tra cách điện, vệ sinh tủ điện</w:t>
      </w:r>
    </w:p>
    <w:p w:rsidR="001E75D0" w:rsidRPr="00E7064B" w:rsidRDefault="001E75D0" w:rsidP="00E82D8F">
      <w:pPr>
        <w:pStyle w:val="BodyText"/>
        <w:numPr>
          <w:ilvl w:val="0"/>
          <w:numId w:val="145"/>
        </w:numPr>
        <w:shd w:val="clear" w:color="auto" w:fill="auto"/>
        <w:tabs>
          <w:tab w:val="left" w:pos="332"/>
        </w:tabs>
        <w:spacing w:before="0" w:after="0" w:line="437" w:lineRule="exact"/>
        <w:ind w:left="20" w:firstLine="0"/>
        <w:rPr>
          <w:sz w:val="26"/>
          <w:szCs w:val="26"/>
        </w:rPr>
      </w:pPr>
      <w:r w:rsidRPr="00E7064B">
        <w:rPr>
          <w:rStyle w:val="BodytextSpacing0pt"/>
          <w:color w:val="000000"/>
          <w:sz w:val="26"/>
          <w:szCs w:val="26"/>
          <w:lang w:eastAsia="vi-VN"/>
        </w:rPr>
        <w:t>CÁC TIÊU CHÍ TH ỰC HIỆN</w:t>
      </w:r>
    </w:p>
    <w:p w:rsidR="001E75D0" w:rsidRPr="00E7064B" w:rsidRDefault="001E75D0" w:rsidP="00E82D8F">
      <w:pPr>
        <w:pStyle w:val="BodyText"/>
        <w:numPr>
          <w:ilvl w:val="0"/>
          <w:numId w:val="77"/>
        </w:numPr>
        <w:shd w:val="clear" w:color="auto" w:fill="auto"/>
        <w:tabs>
          <w:tab w:val="left" w:pos="169"/>
        </w:tabs>
        <w:spacing w:before="0" w:after="0" w:line="437" w:lineRule="exact"/>
        <w:ind w:left="20" w:firstLine="0"/>
        <w:rPr>
          <w:sz w:val="26"/>
          <w:szCs w:val="26"/>
        </w:rPr>
      </w:pPr>
      <w:r w:rsidRPr="00E7064B">
        <w:rPr>
          <w:rStyle w:val="BodytextSpacing0pt"/>
          <w:color w:val="000000"/>
          <w:sz w:val="26"/>
          <w:szCs w:val="26"/>
          <w:lang w:eastAsia="vi-VN"/>
        </w:rPr>
        <w:t>Làm sạch tiếp điếm thiết bị đóng ngắt</w:t>
      </w:r>
    </w:p>
    <w:p w:rsidR="001E75D0" w:rsidRPr="00E7064B" w:rsidRDefault="001E75D0" w:rsidP="00E82D8F">
      <w:pPr>
        <w:pStyle w:val="BodyText"/>
        <w:numPr>
          <w:ilvl w:val="0"/>
          <w:numId w:val="77"/>
        </w:numPr>
        <w:shd w:val="clear" w:color="auto" w:fill="auto"/>
        <w:tabs>
          <w:tab w:val="left" w:pos="188"/>
        </w:tabs>
        <w:spacing w:before="0" w:after="0" w:line="394" w:lineRule="exact"/>
        <w:ind w:left="20" w:right="300" w:firstLine="0"/>
        <w:rPr>
          <w:sz w:val="26"/>
          <w:szCs w:val="26"/>
        </w:rPr>
      </w:pPr>
      <w:r w:rsidRPr="00E7064B">
        <w:rPr>
          <w:rStyle w:val="BodytextSpacing0pt"/>
          <w:color w:val="000000"/>
          <w:sz w:val="26"/>
          <w:szCs w:val="26"/>
          <w:lang w:eastAsia="vi-VN"/>
        </w:rPr>
        <w:t>Kiếm tra xiết chặt các mối nối, cầu đấu, đo cách điện dây, thiết bị, tủ điện đảm bảo yêu cầu kỹ thuật</w:t>
      </w:r>
    </w:p>
    <w:p w:rsidR="001E75D0" w:rsidRPr="00E7064B" w:rsidRDefault="001E75D0" w:rsidP="00E82D8F">
      <w:pPr>
        <w:pStyle w:val="BodyText"/>
        <w:numPr>
          <w:ilvl w:val="0"/>
          <w:numId w:val="145"/>
        </w:numPr>
        <w:shd w:val="clear" w:color="auto" w:fill="auto"/>
        <w:tabs>
          <w:tab w:val="left" w:pos="423"/>
        </w:tabs>
        <w:spacing w:before="0" w:after="0"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1E75D0" w:rsidRPr="00E7064B" w:rsidRDefault="001E75D0" w:rsidP="00E82D8F">
      <w:pPr>
        <w:pStyle w:val="BodyText"/>
        <w:numPr>
          <w:ilvl w:val="0"/>
          <w:numId w:val="146"/>
        </w:numPr>
        <w:shd w:val="clear" w:color="auto" w:fill="auto"/>
        <w:tabs>
          <w:tab w:val="left" w:pos="265"/>
        </w:tabs>
        <w:spacing w:before="0" w:after="0" w:line="466" w:lineRule="exact"/>
        <w:ind w:left="20" w:firstLine="0"/>
        <w:rPr>
          <w:sz w:val="26"/>
          <w:szCs w:val="26"/>
        </w:rPr>
      </w:pPr>
      <w:r w:rsidRPr="00E7064B">
        <w:rPr>
          <w:rStyle w:val="BodytextSpacing0pt"/>
          <w:color w:val="000000"/>
          <w:sz w:val="26"/>
          <w:szCs w:val="26"/>
          <w:lang w:eastAsia="vi-VN"/>
        </w:rPr>
        <w:t>Kỹ năng</w:t>
      </w:r>
    </w:p>
    <w:p w:rsidR="001E75D0" w:rsidRPr="00E7064B" w:rsidRDefault="001E75D0" w:rsidP="00E82D8F">
      <w:pPr>
        <w:pStyle w:val="BodyText"/>
        <w:numPr>
          <w:ilvl w:val="0"/>
          <w:numId w:val="77"/>
        </w:numPr>
        <w:shd w:val="clear" w:color="auto" w:fill="auto"/>
        <w:tabs>
          <w:tab w:val="left" w:pos="178"/>
        </w:tabs>
        <w:spacing w:before="0" w:after="0" w:line="466" w:lineRule="exact"/>
        <w:ind w:left="20" w:firstLine="0"/>
        <w:rPr>
          <w:sz w:val="26"/>
          <w:szCs w:val="26"/>
        </w:rPr>
      </w:pPr>
      <w:r w:rsidRPr="00E7064B">
        <w:rPr>
          <w:rStyle w:val="BodytextSpacing0pt"/>
          <w:color w:val="000000"/>
          <w:sz w:val="26"/>
          <w:szCs w:val="26"/>
          <w:lang w:eastAsia="vi-VN"/>
        </w:rPr>
        <w:t>Sử dụng thành thạo tuốc nơ vít, kìm, đồng hồ vạn năng.</w:t>
      </w:r>
    </w:p>
    <w:p w:rsidR="001E75D0" w:rsidRPr="00E7064B" w:rsidRDefault="003C7D54" w:rsidP="00E82D8F">
      <w:pPr>
        <w:pStyle w:val="BodyText"/>
        <w:numPr>
          <w:ilvl w:val="0"/>
          <w:numId w:val="77"/>
        </w:numPr>
        <w:shd w:val="clear" w:color="auto" w:fill="auto"/>
        <w:tabs>
          <w:tab w:val="left" w:pos="174"/>
        </w:tabs>
        <w:spacing w:before="0" w:after="0" w:line="466" w:lineRule="exact"/>
        <w:ind w:left="20" w:firstLine="0"/>
        <w:rPr>
          <w:sz w:val="26"/>
          <w:szCs w:val="26"/>
        </w:rPr>
      </w:pPr>
      <w:r>
        <w:rPr>
          <w:rStyle w:val="BodytextSpacing0pt"/>
          <w:color w:val="000000"/>
          <w:sz w:val="26"/>
          <w:szCs w:val="26"/>
          <w:lang w:eastAsia="vi-VN"/>
        </w:rPr>
        <w:t>THỰC</w:t>
      </w:r>
      <w:r w:rsidR="001E75D0" w:rsidRPr="00E7064B">
        <w:rPr>
          <w:rStyle w:val="BodytextSpacing0pt"/>
          <w:color w:val="000000"/>
          <w:sz w:val="26"/>
          <w:szCs w:val="26"/>
          <w:lang w:eastAsia="vi-VN"/>
        </w:rPr>
        <w:t xml:space="preserve"> hiện đứng trình tự, thao tác tháo lắp làm sạch các thiết bị điện</w:t>
      </w:r>
    </w:p>
    <w:p w:rsidR="001E75D0" w:rsidRPr="00E7064B" w:rsidRDefault="001E75D0" w:rsidP="00E82D8F">
      <w:pPr>
        <w:pStyle w:val="BodyText"/>
        <w:numPr>
          <w:ilvl w:val="0"/>
          <w:numId w:val="146"/>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1E75D0" w:rsidRPr="00E7064B" w:rsidRDefault="001E75D0"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Quy trình và phương pháp bảo dưỡng hệ thống điện</w:t>
      </w:r>
    </w:p>
    <w:p w:rsidR="001E75D0" w:rsidRPr="00E7064B" w:rsidRDefault="001E75D0" w:rsidP="00E82D8F">
      <w:pPr>
        <w:pStyle w:val="BodyText"/>
        <w:numPr>
          <w:ilvl w:val="0"/>
          <w:numId w:val="77"/>
        </w:numPr>
        <w:shd w:val="clear" w:color="auto" w:fill="auto"/>
        <w:tabs>
          <w:tab w:val="left" w:pos="193"/>
        </w:tabs>
        <w:spacing w:before="0" w:after="0" w:line="389" w:lineRule="exact"/>
        <w:ind w:left="20" w:right="300" w:firstLine="0"/>
        <w:rPr>
          <w:sz w:val="26"/>
          <w:szCs w:val="26"/>
        </w:rPr>
      </w:pPr>
      <w:r w:rsidRPr="00E7064B">
        <w:rPr>
          <w:rStyle w:val="BodytextSpacing0pt"/>
          <w:color w:val="000000"/>
          <w:sz w:val="26"/>
          <w:szCs w:val="26"/>
          <w:lang w:eastAsia="vi-VN"/>
        </w:rPr>
        <w:t>Kiến thức về đo lường điện, tự động hóa và điều khiến điện hệ thống máy lạnh</w:t>
      </w:r>
    </w:p>
    <w:p w:rsidR="001E75D0" w:rsidRPr="00E7064B" w:rsidRDefault="001E75D0" w:rsidP="00E82D8F">
      <w:pPr>
        <w:pStyle w:val="BodyText"/>
        <w:numPr>
          <w:ilvl w:val="0"/>
          <w:numId w:val="77"/>
        </w:numPr>
        <w:shd w:val="clear" w:color="auto" w:fill="auto"/>
        <w:tabs>
          <w:tab w:val="left" w:pos="169"/>
        </w:tabs>
        <w:spacing w:before="0" w:after="0" w:line="442" w:lineRule="exact"/>
        <w:ind w:left="20" w:firstLine="0"/>
        <w:rPr>
          <w:sz w:val="26"/>
          <w:szCs w:val="26"/>
        </w:rPr>
      </w:pPr>
      <w:r w:rsidRPr="00E7064B">
        <w:rPr>
          <w:rStyle w:val="BodytextSpacing0pt"/>
          <w:color w:val="000000"/>
          <w:sz w:val="26"/>
          <w:szCs w:val="26"/>
          <w:lang w:eastAsia="vi-VN"/>
        </w:rPr>
        <w:t>Kiến thức về an toàn điện, an toàn cơ khí</w:t>
      </w:r>
    </w:p>
    <w:p w:rsidR="001E75D0" w:rsidRPr="00E7064B" w:rsidRDefault="001E75D0" w:rsidP="00E82D8F">
      <w:pPr>
        <w:pStyle w:val="BodyText"/>
        <w:numPr>
          <w:ilvl w:val="0"/>
          <w:numId w:val="145"/>
        </w:numPr>
        <w:shd w:val="clear" w:color="auto" w:fill="auto"/>
        <w:tabs>
          <w:tab w:val="left" w:pos="404"/>
        </w:tabs>
        <w:spacing w:before="0" w:after="0" w:line="442" w:lineRule="exact"/>
        <w:ind w:left="20" w:firstLine="0"/>
        <w:rPr>
          <w:sz w:val="26"/>
          <w:szCs w:val="26"/>
        </w:rPr>
      </w:pPr>
      <w:r w:rsidRPr="00E7064B">
        <w:rPr>
          <w:rStyle w:val="BodytextSpacing0pt"/>
          <w:color w:val="000000"/>
          <w:sz w:val="26"/>
          <w:szCs w:val="26"/>
          <w:lang w:eastAsia="vi-VN"/>
        </w:rPr>
        <w:t>CÁC ĐIỀU KIỆN THỰC HIỆN CÔNG VIỆC</w:t>
      </w:r>
    </w:p>
    <w:p w:rsidR="001E75D0" w:rsidRPr="00E7064B" w:rsidRDefault="001E75D0" w:rsidP="00E82D8F">
      <w:pPr>
        <w:pStyle w:val="BodyText"/>
        <w:numPr>
          <w:ilvl w:val="0"/>
          <w:numId w:val="77"/>
        </w:numPr>
        <w:shd w:val="clear" w:color="auto" w:fill="auto"/>
        <w:tabs>
          <w:tab w:val="left" w:pos="169"/>
        </w:tabs>
        <w:spacing w:before="0" w:after="0" w:line="442" w:lineRule="exact"/>
        <w:ind w:left="20" w:firstLine="0"/>
        <w:rPr>
          <w:sz w:val="26"/>
          <w:szCs w:val="26"/>
        </w:rPr>
      </w:pPr>
      <w:r w:rsidRPr="00E7064B">
        <w:rPr>
          <w:rStyle w:val="BodytextSpacing0pt"/>
          <w:color w:val="000000"/>
          <w:sz w:val="26"/>
          <w:szCs w:val="26"/>
          <w:lang w:eastAsia="vi-VN"/>
        </w:rPr>
        <w:t>Đồng hồ đo cách điện, đồng hồ đo thông mạch</w:t>
      </w:r>
    </w:p>
    <w:p w:rsidR="001E75D0" w:rsidRPr="00E7064B" w:rsidRDefault="001E75D0" w:rsidP="00E82D8F">
      <w:pPr>
        <w:pStyle w:val="BodyText"/>
        <w:numPr>
          <w:ilvl w:val="0"/>
          <w:numId w:val="77"/>
        </w:numPr>
        <w:shd w:val="clear" w:color="auto" w:fill="auto"/>
        <w:tabs>
          <w:tab w:val="left" w:pos="202"/>
        </w:tabs>
        <w:spacing w:before="0" w:after="0" w:line="394" w:lineRule="exact"/>
        <w:ind w:left="20" w:right="300" w:firstLine="0"/>
        <w:rPr>
          <w:sz w:val="26"/>
          <w:szCs w:val="26"/>
        </w:rPr>
      </w:pPr>
      <w:r w:rsidRPr="00E7064B">
        <w:rPr>
          <w:rStyle w:val="BodytextSpacing0pt"/>
          <w:color w:val="000000"/>
          <w:sz w:val="26"/>
          <w:szCs w:val="26"/>
          <w:lang w:eastAsia="vi-VN"/>
        </w:rPr>
        <w:t xml:space="preserve">Các dụng cụ cơ khí clê, mỏ lết, ni vô, tuốc nơ vít, bút điện, đồng hồ điện, máy hút </w:t>
      </w:r>
      <w:r w:rsidRPr="00E7064B">
        <w:rPr>
          <w:rStyle w:val="BodytextSpacing0pt"/>
          <w:color w:val="000000"/>
          <w:sz w:val="26"/>
          <w:szCs w:val="26"/>
          <w:lang w:eastAsia="vi-VN"/>
        </w:rPr>
        <w:lastRenderedPageBreak/>
        <w:t>bụi.</w:t>
      </w:r>
    </w:p>
    <w:p w:rsidR="001E75D0" w:rsidRPr="00E7064B" w:rsidRDefault="001E75D0" w:rsidP="00E82D8F">
      <w:pPr>
        <w:pStyle w:val="BodyText"/>
        <w:numPr>
          <w:ilvl w:val="0"/>
          <w:numId w:val="77"/>
        </w:numPr>
        <w:shd w:val="clear" w:color="auto" w:fill="auto"/>
        <w:tabs>
          <w:tab w:val="left" w:pos="174"/>
        </w:tabs>
        <w:spacing w:before="0" w:after="185" w:line="230" w:lineRule="exact"/>
        <w:ind w:left="20" w:firstLine="0"/>
        <w:rPr>
          <w:sz w:val="26"/>
          <w:szCs w:val="26"/>
        </w:rPr>
      </w:pPr>
      <w:r w:rsidRPr="00E7064B">
        <w:rPr>
          <w:rStyle w:val="BodytextSpacing0pt"/>
          <w:color w:val="000000"/>
          <w:sz w:val="26"/>
          <w:szCs w:val="26"/>
          <w:lang w:eastAsia="vi-VN"/>
        </w:rPr>
        <w:t>Catalogue của các thiết bị</w:t>
      </w:r>
    </w:p>
    <w:p w:rsidR="001E75D0" w:rsidRPr="00E7064B" w:rsidRDefault="001E75D0" w:rsidP="00E82D8F">
      <w:pPr>
        <w:pStyle w:val="BodyText"/>
        <w:numPr>
          <w:ilvl w:val="0"/>
          <w:numId w:val="77"/>
        </w:numPr>
        <w:shd w:val="clear" w:color="auto" w:fill="auto"/>
        <w:tabs>
          <w:tab w:val="left" w:pos="178"/>
        </w:tabs>
        <w:spacing w:before="0" w:after="0" w:line="230" w:lineRule="exact"/>
        <w:ind w:left="20" w:firstLine="0"/>
        <w:rPr>
          <w:sz w:val="26"/>
          <w:szCs w:val="26"/>
        </w:rPr>
      </w:pPr>
      <w:r w:rsidRPr="00E7064B">
        <w:rPr>
          <w:rStyle w:val="BodytextSpacing0pt"/>
          <w:color w:val="000000"/>
          <w:sz w:val="26"/>
          <w:szCs w:val="26"/>
          <w:lang w:eastAsia="vi-VN"/>
        </w:rPr>
        <w:t>Sơ đồ hệ thống điện</w:t>
      </w:r>
    </w:p>
    <w:p w:rsidR="003C62EF" w:rsidRPr="00E7064B" w:rsidRDefault="00200269" w:rsidP="001E75D0">
      <w:pPr>
        <w:rPr>
          <w:rStyle w:val="Headerorfooter4Spacing0pt"/>
          <w:color w:val="000000"/>
          <w:sz w:val="26"/>
          <w:szCs w:val="26"/>
          <w:lang w:eastAsia="vi-VN"/>
        </w:rPr>
      </w:pPr>
      <w:r w:rsidRPr="00E7064B">
        <w:rPr>
          <w:rStyle w:val="Headerorfooter4Spacing0pt"/>
          <w:color w:val="000000"/>
          <w:sz w:val="26"/>
          <w:szCs w:val="26"/>
          <w:lang w:eastAsia="vi-VN"/>
        </w:rPr>
        <w:t>V.TIÊU CHÍ VÀ CÁCH THỨC ĐÁNH GIÁ KỸ NĂNG</w:t>
      </w:r>
    </w:p>
    <w:p w:rsidR="00200269" w:rsidRPr="00E7064B" w:rsidRDefault="00200269" w:rsidP="001E75D0">
      <w:pPr>
        <w:rPr>
          <w:rStyle w:val="Headerorfooter4Spacing0pt"/>
          <w:color w:val="000000"/>
          <w:sz w:val="26"/>
          <w:szCs w:val="26"/>
          <w:lang w:eastAsia="vi-VN"/>
        </w:rPr>
      </w:pPr>
    </w:p>
    <w:tbl>
      <w:tblPr>
        <w:tblW w:w="0" w:type="auto"/>
        <w:tblInd w:w="5" w:type="dxa"/>
        <w:tblLayout w:type="fixed"/>
        <w:tblCellMar>
          <w:left w:w="0" w:type="dxa"/>
          <w:right w:w="0" w:type="dxa"/>
        </w:tblCellMar>
        <w:tblLook w:val="0000"/>
      </w:tblPr>
      <w:tblGrid>
        <w:gridCol w:w="4238"/>
        <w:gridCol w:w="4238"/>
      </w:tblGrid>
      <w:tr w:rsidR="00200269" w:rsidRPr="00E7064B" w:rsidTr="00200269">
        <w:tblPrEx>
          <w:tblCellMar>
            <w:top w:w="0" w:type="dxa"/>
            <w:left w:w="0" w:type="dxa"/>
            <w:bottom w:w="0" w:type="dxa"/>
            <w:right w:w="0" w:type="dxa"/>
          </w:tblCellMar>
        </w:tblPrEx>
        <w:trPr>
          <w:trHeight w:hRule="exact" w:val="562"/>
        </w:trPr>
        <w:tc>
          <w:tcPr>
            <w:tcW w:w="4238" w:type="dxa"/>
            <w:tcBorders>
              <w:top w:val="single" w:sz="4" w:space="0" w:color="auto"/>
              <w:left w:val="single" w:sz="4" w:space="0" w:color="auto"/>
              <w:bottom w:val="nil"/>
              <w:right w:val="nil"/>
            </w:tcBorders>
            <w:shd w:val="clear" w:color="auto" w:fill="FFFFFF"/>
          </w:tcPr>
          <w:p w:rsidR="00200269" w:rsidRPr="00E7064B" w:rsidRDefault="00200269" w:rsidP="00200269">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rri*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200269" w:rsidRPr="00E7064B" w:rsidRDefault="00200269" w:rsidP="00200269">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200269" w:rsidRPr="00E7064B" w:rsidRDefault="00200269" w:rsidP="00200269">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200269" w:rsidRPr="00E7064B" w:rsidTr="00200269">
        <w:tblPrEx>
          <w:tblCellMar>
            <w:top w:w="0" w:type="dxa"/>
            <w:left w:w="0" w:type="dxa"/>
            <w:bottom w:w="0" w:type="dxa"/>
            <w:right w:w="0" w:type="dxa"/>
          </w:tblCellMar>
        </w:tblPrEx>
        <w:trPr>
          <w:trHeight w:hRule="exact" w:val="1733"/>
        </w:trPr>
        <w:tc>
          <w:tcPr>
            <w:tcW w:w="4238" w:type="dxa"/>
            <w:tcBorders>
              <w:top w:val="single" w:sz="4" w:space="0" w:color="auto"/>
              <w:left w:val="single" w:sz="4" w:space="0" w:color="auto"/>
              <w:bottom w:val="nil"/>
              <w:right w:val="nil"/>
            </w:tcBorders>
            <w:shd w:val="clear" w:color="auto" w:fill="FFFFFF"/>
          </w:tcPr>
          <w:p w:rsidR="00200269" w:rsidRPr="00E7064B" w:rsidRDefault="00200269" w:rsidP="00200269">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Các tiếp điem sạch, bóng không bị trầy xước; các mối nối, cầu đấu chắc chắn không chạm chập.</w:t>
            </w:r>
          </w:p>
        </w:tc>
        <w:tc>
          <w:tcPr>
            <w:tcW w:w="4238" w:type="dxa"/>
            <w:tcBorders>
              <w:top w:val="single" w:sz="4" w:space="0" w:color="auto"/>
              <w:left w:val="single" w:sz="4" w:space="0" w:color="auto"/>
              <w:bottom w:val="nil"/>
              <w:right w:val="single" w:sz="4" w:space="0" w:color="auto"/>
            </w:tcBorders>
            <w:shd w:val="clear" w:color="auto" w:fill="FFFFFF"/>
          </w:tcPr>
          <w:p w:rsidR="00200269" w:rsidRPr="00E7064B" w:rsidRDefault="00200269" w:rsidP="0020026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các tiếp điem, các mối nối. trong quá trình làm sạch, xiết chặt các mối nối cầu đấu.</w:t>
            </w:r>
          </w:p>
        </w:tc>
      </w:tr>
      <w:tr w:rsidR="00200269" w:rsidRPr="00E7064B" w:rsidTr="00200269">
        <w:tblPrEx>
          <w:tblCellMar>
            <w:top w:w="0" w:type="dxa"/>
            <w:left w:w="0" w:type="dxa"/>
            <w:bottom w:w="0" w:type="dxa"/>
            <w:right w:w="0" w:type="dxa"/>
          </w:tblCellMar>
        </w:tblPrEx>
        <w:trPr>
          <w:trHeight w:hRule="exact" w:val="950"/>
        </w:trPr>
        <w:tc>
          <w:tcPr>
            <w:tcW w:w="4238" w:type="dxa"/>
            <w:tcBorders>
              <w:top w:val="single" w:sz="4" w:space="0" w:color="auto"/>
              <w:left w:val="single" w:sz="4" w:space="0" w:color="auto"/>
              <w:bottom w:val="nil"/>
              <w:right w:val="nil"/>
            </w:tcBorders>
            <w:shd w:val="clear" w:color="auto" w:fill="FFFFFF"/>
          </w:tcPr>
          <w:p w:rsidR="00200269" w:rsidRPr="00E7064B" w:rsidRDefault="00200269" w:rsidP="00200269">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Kiem tra độ cách điện chính xác, khắc phục được các vị trí rò điện</w:t>
            </w:r>
          </w:p>
        </w:tc>
        <w:tc>
          <w:tcPr>
            <w:tcW w:w="4238" w:type="dxa"/>
            <w:tcBorders>
              <w:top w:val="single" w:sz="4" w:space="0" w:color="auto"/>
              <w:left w:val="single" w:sz="4" w:space="0" w:color="auto"/>
              <w:bottom w:val="nil"/>
              <w:right w:val="single" w:sz="4" w:space="0" w:color="auto"/>
            </w:tcBorders>
            <w:shd w:val="clear" w:color="auto" w:fill="FFFFFF"/>
          </w:tcPr>
          <w:p w:rsidR="00200269" w:rsidRPr="00E7064B" w:rsidRDefault="00200269" w:rsidP="0020026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bằng đồng hồ đo cách điện.</w:t>
            </w:r>
          </w:p>
        </w:tc>
      </w:tr>
      <w:tr w:rsidR="00200269" w:rsidRPr="00E7064B" w:rsidTr="00200269">
        <w:tblPrEx>
          <w:tblCellMar>
            <w:top w:w="0" w:type="dxa"/>
            <w:left w:w="0" w:type="dxa"/>
            <w:bottom w:w="0" w:type="dxa"/>
            <w:right w:w="0" w:type="dxa"/>
          </w:tblCellMar>
        </w:tblPrEx>
        <w:trPr>
          <w:trHeight w:hRule="exact" w:val="955"/>
        </w:trPr>
        <w:tc>
          <w:tcPr>
            <w:tcW w:w="4238" w:type="dxa"/>
            <w:tcBorders>
              <w:top w:val="single" w:sz="4" w:space="0" w:color="auto"/>
              <w:left w:val="single" w:sz="4" w:space="0" w:color="auto"/>
              <w:bottom w:val="single" w:sz="4" w:space="0" w:color="auto"/>
              <w:right w:val="nil"/>
            </w:tcBorders>
            <w:shd w:val="clear" w:color="auto" w:fill="FFFFFF"/>
          </w:tcPr>
          <w:p w:rsidR="00200269" w:rsidRPr="00E7064B" w:rsidRDefault="00200269" w:rsidP="00200269">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Lắp ráp, vệ sinh sạch sẽ, gọn gàng, đúng trình tự.</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00269" w:rsidRPr="00E7064B" w:rsidRDefault="00200269" w:rsidP="00200269">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Quan sát, ki em tra trực tiếp quá trình làm vệ sinh.</w:t>
            </w:r>
          </w:p>
        </w:tc>
      </w:tr>
    </w:tbl>
    <w:p w:rsidR="00200269" w:rsidRPr="00E7064B" w:rsidRDefault="00200269" w:rsidP="001E75D0">
      <w:pPr>
        <w:rPr>
          <w:rFonts w:ascii="Times New Roman" w:hAnsi="Times New Roman" w:cs="Times New Roman"/>
          <w:sz w:val="26"/>
          <w:szCs w:val="26"/>
        </w:rPr>
      </w:pPr>
    </w:p>
    <w:p w:rsidR="00200269" w:rsidRPr="00E7064B" w:rsidRDefault="00200269" w:rsidP="00200269">
      <w:pPr>
        <w:rPr>
          <w:rFonts w:ascii="Times New Roman" w:hAnsi="Times New Roman" w:cs="Times New Roman"/>
          <w:sz w:val="26"/>
          <w:szCs w:val="26"/>
        </w:rPr>
      </w:pPr>
    </w:p>
    <w:p w:rsidR="00200269" w:rsidRPr="00E7064B" w:rsidRDefault="002A7593" w:rsidP="00200269">
      <w:pPr>
        <w:pStyle w:val="BodyText"/>
        <w:shd w:val="clear" w:color="auto" w:fill="auto"/>
        <w:spacing w:before="0" w:after="0" w:line="466" w:lineRule="exact"/>
        <w:ind w:left="20" w:right="1980" w:firstLine="1720"/>
        <w:jc w:val="both"/>
        <w:rPr>
          <w:sz w:val="26"/>
          <w:szCs w:val="26"/>
        </w:rPr>
      </w:pPr>
      <w:r>
        <w:rPr>
          <w:rStyle w:val="BodytextSmallCaps2"/>
          <w:color w:val="000000"/>
          <w:sz w:val="26"/>
          <w:szCs w:val="26"/>
          <w:lang w:eastAsia="vi-VN"/>
        </w:rPr>
        <w:t>TIÊU CHUẨN THỰC HIỆN CÔNG VIỆC</w:t>
      </w:r>
      <w:r w:rsidR="00200269" w:rsidRPr="00E7064B">
        <w:rPr>
          <w:rStyle w:val="BodytextSmallCaps2"/>
          <w:color w:val="000000"/>
          <w:sz w:val="26"/>
          <w:szCs w:val="26"/>
          <w:lang w:eastAsia="vi-VN"/>
        </w:rPr>
        <w:t xml:space="preserve"> T</w:t>
      </w:r>
      <w:r w:rsidR="00200269" w:rsidRPr="00E7064B">
        <w:rPr>
          <w:rStyle w:val="BodytextSpacing0pt"/>
          <w:color w:val="000000"/>
          <w:sz w:val="26"/>
          <w:szCs w:val="26"/>
          <w:lang w:eastAsia="vi-VN"/>
        </w:rPr>
        <w:t>ên công việc: HOÀN THIỆN CÔNG TÁC B ẢO DƯỠNG Mã số công việc: E11</w:t>
      </w:r>
    </w:p>
    <w:p w:rsidR="00200269" w:rsidRPr="00E7064B" w:rsidRDefault="00200269" w:rsidP="00E82D8F">
      <w:pPr>
        <w:pStyle w:val="BodyText"/>
        <w:numPr>
          <w:ilvl w:val="0"/>
          <w:numId w:val="147"/>
        </w:numPr>
        <w:shd w:val="clear" w:color="auto" w:fill="auto"/>
        <w:tabs>
          <w:tab w:val="left" w:pos="231"/>
        </w:tabs>
        <w:spacing w:before="0" w:after="55" w:line="230" w:lineRule="exact"/>
        <w:ind w:left="20" w:firstLine="0"/>
        <w:rPr>
          <w:sz w:val="26"/>
          <w:szCs w:val="26"/>
        </w:rPr>
      </w:pPr>
      <w:r w:rsidRPr="00E7064B">
        <w:rPr>
          <w:rStyle w:val="BodytextSpacing0pt"/>
          <w:color w:val="000000"/>
          <w:sz w:val="26"/>
          <w:szCs w:val="26"/>
          <w:lang w:eastAsia="vi-VN"/>
        </w:rPr>
        <w:t>MÔ T Ả CÔNG VIỆC</w:t>
      </w:r>
    </w:p>
    <w:p w:rsidR="00200269" w:rsidRPr="00E7064B" w:rsidRDefault="00200269" w:rsidP="00200269">
      <w:pPr>
        <w:pStyle w:val="BodyText"/>
        <w:shd w:val="clear" w:color="auto" w:fill="auto"/>
        <w:spacing w:before="0" w:after="0" w:line="398" w:lineRule="exact"/>
        <w:ind w:left="20" w:right="300" w:firstLine="0"/>
        <w:rPr>
          <w:sz w:val="26"/>
          <w:szCs w:val="26"/>
        </w:rPr>
      </w:pPr>
      <w:r w:rsidRPr="00E7064B">
        <w:rPr>
          <w:rStyle w:val="BodytextSpacing0pt"/>
          <w:color w:val="000000"/>
          <w:sz w:val="26"/>
          <w:szCs w:val="26"/>
          <w:lang w:eastAsia="vi-VN"/>
        </w:rPr>
        <w:t>Làm sạch, phục hồi những vị trí bị hư hỏng của hệ thống, kiếm tra nguồn cấp điện, cấp nước và hệ thống bao che.</w:t>
      </w:r>
    </w:p>
    <w:p w:rsidR="00200269" w:rsidRPr="00E7064B" w:rsidRDefault="00200269" w:rsidP="00E82D8F">
      <w:pPr>
        <w:pStyle w:val="BodyText"/>
        <w:numPr>
          <w:ilvl w:val="0"/>
          <w:numId w:val="147"/>
        </w:numPr>
        <w:shd w:val="clear" w:color="auto" w:fill="auto"/>
        <w:tabs>
          <w:tab w:val="left" w:pos="327"/>
        </w:tabs>
        <w:spacing w:before="0" w:after="180" w:line="230" w:lineRule="exact"/>
        <w:ind w:left="20" w:firstLine="0"/>
        <w:rPr>
          <w:sz w:val="26"/>
          <w:szCs w:val="26"/>
        </w:rPr>
      </w:pPr>
      <w:r w:rsidRPr="00E7064B">
        <w:rPr>
          <w:rStyle w:val="BodytextSpacing0pt"/>
          <w:color w:val="000000"/>
          <w:sz w:val="26"/>
          <w:szCs w:val="26"/>
          <w:lang w:eastAsia="vi-VN"/>
        </w:rPr>
        <w:t>CÁC TIÊU CHÍ THỰC HIỆN</w:t>
      </w:r>
    </w:p>
    <w:p w:rsidR="00200269" w:rsidRPr="00E7064B" w:rsidRDefault="00200269" w:rsidP="00E82D8F">
      <w:pPr>
        <w:pStyle w:val="BodyText"/>
        <w:numPr>
          <w:ilvl w:val="0"/>
          <w:numId w:val="77"/>
        </w:numPr>
        <w:shd w:val="clear" w:color="auto" w:fill="auto"/>
        <w:tabs>
          <w:tab w:val="left" w:pos="169"/>
        </w:tabs>
        <w:spacing w:before="0" w:after="185" w:line="230" w:lineRule="exact"/>
        <w:ind w:left="20" w:firstLine="0"/>
        <w:rPr>
          <w:sz w:val="26"/>
          <w:szCs w:val="26"/>
        </w:rPr>
      </w:pPr>
      <w:r w:rsidRPr="00E7064B">
        <w:rPr>
          <w:rStyle w:val="BodytextSpacing0pt"/>
          <w:color w:val="000000"/>
          <w:sz w:val="26"/>
          <w:szCs w:val="26"/>
          <w:lang w:eastAsia="vi-VN"/>
        </w:rPr>
        <w:t>Làm sạch rỉ sét và sơn bảo vệ các chỗ bị hoen rỉ</w:t>
      </w:r>
    </w:p>
    <w:p w:rsidR="00200269" w:rsidRPr="00E7064B" w:rsidRDefault="00200269" w:rsidP="00E82D8F">
      <w:pPr>
        <w:pStyle w:val="BodyText"/>
        <w:numPr>
          <w:ilvl w:val="0"/>
          <w:numId w:val="77"/>
        </w:numPr>
        <w:shd w:val="clear" w:color="auto" w:fill="auto"/>
        <w:tabs>
          <w:tab w:val="left" w:pos="169"/>
        </w:tabs>
        <w:spacing w:before="0" w:after="54" w:line="230" w:lineRule="exact"/>
        <w:ind w:left="20" w:firstLine="0"/>
        <w:rPr>
          <w:sz w:val="26"/>
          <w:szCs w:val="26"/>
        </w:rPr>
      </w:pPr>
      <w:r w:rsidRPr="00E7064B">
        <w:rPr>
          <w:rStyle w:val="BodytextSpacing0pt"/>
          <w:color w:val="000000"/>
          <w:sz w:val="26"/>
          <w:szCs w:val="26"/>
          <w:lang w:eastAsia="vi-VN"/>
        </w:rPr>
        <w:t>Kiếm tra chính xác điện áp nguồn cấp, áp lực nguồn nước cấp</w:t>
      </w:r>
    </w:p>
    <w:p w:rsidR="00200269" w:rsidRPr="00E7064B" w:rsidRDefault="00200269" w:rsidP="00E82D8F">
      <w:pPr>
        <w:pStyle w:val="BodyText"/>
        <w:numPr>
          <w:ilvl w:val="0"/>
          <w:numId w:val="77"/>
        </w:numPr>
        <w:shd w:val="clear" w:color="auto" w:fill="auto"/>
        <w:tabs>
          <w:tab w:val="left" w:pos="207"/>
        </w:tabs>
        <w:spacing w:before="0" w:after="0" w:line="394" w:lineRule="exact"/>
        <w:ind w:left="20" w:right="300" w:firstLine="0"/>
        <w:rPr>
          <w:sz w:val="26"/>
          <w:szCs w:val="26"/>
        </w:rPr>
      </w:pPr>
      <w:r w:rsidRPr="00E7064B">
        <w:rPr>
          <w:rStyle w:val="BodytextSpacing0pt"/>
          <w:color w:val="000000"/>
          <w:sz w:val="26"/>
          <w:szCs w:val="26"/>
          <w:lang w:eastAsia="vi-VN"/>
        </w:rPr>
        <w:t>Ghi chép đầy đủ tình trạng thiết bị, hệ thống trước, trong và sau quá trình bảo dưỡng</w:t>
      </w:r>
    </w:p>
    <w:p w:rsidR="00200269" w:rsidRPr="00E7064B" w:rsidRDefault="00200269" w:rsidP="00E82D8F">
      <w:pPr>
        <w:pStyle w:val="BodyText"/>
        <w:numPr>
          <w:ilvl w:val="0"/>
          <w:numId w:val="147"/>
        </w:numPr>
        <w:shd w:val="clear" w:color="auto" w:fill="auto"/>
        <w:tabs>
          <w:tab w:val="left" w:pos="423"/>
        </w:tabs>
        <w:spacing w:before="0" w:after="128" w:line="230" w:lineRule="exact"/>
        <w:ind w:left="20" w:firstLine="0"/>
        <w:rPr>
          <w:sz w:val="26"/>
          <w:szCs w:val="26"/>
        </w:rPr>
      </w:pPr>
      <w:r w:rsidRPr="00E7064B">
        <w:rPr>
          <w:rStyle w:val="BodytextSpacing0pt"/>
          <w:color w:val="000000"/>
          <w:sz w:val="26"/>
          <w:szCs w:val="26"/>
          <w:lang w:eastAsia="vi-VN"/>
        </w:rPr>
        <w:t>CÁC KỸ NĂNG V À KIẾN THỨC THIẾT YẾU</w:t>
      </w:r>
    </w:p>
    <w:p w:rsidR="00200269" w:rsidRPr="00E7064B" w:rsidRDefault="00200269" w:rsidP="00E82D8F">
      <w:pPr>
        <w:pStyle w:val="BodyText"/>
        <w:numPr>
          <w:ilvl w:val="0"/>
          <w:numId w:val="148"/>
        </w:numPr>
        <w:shd w:val="clear" w:color="auto" w:fill="auto"/>
        <w:tabs>
          <w:tab w:val="left" w:pos="270"/>
        </w:tabs>
        <w:spacing w:before="0" w:after="180" w:line="230" w:lineRule="exact"/>
        <w:ind w:left="20" w:firstLine="0"/>
        <w:rPr>
          <w:sz w:val="26"/>
          <w:szCs w:val="26"/>
        </w:rPr>
      </w:pPr>
      <w:r w:rsidRPr="00E7064B">
        <w:rPr>
          <w:rStyle w:val="BodytextSpacing0pt"/>
          <w:color w:val="000000"/>
          <w:sz w:val="26"/>
          <w:szCs w:val="26"/>
          <w:lang w:eastAsia="vi-VN"/>
        </w:rPr>
        <w:t>Kỹ năng</w:t>
      </w:r>
    </w:p>
    <w:p w:rsidR="00200269" w:rsidRPr="00E7064B" w:rsidRDefault="00200269" w:rsidP="00E82D8F">
      <w:pPr>
        <w:pStyle w:val="BodyText"/>
        <w:numPr>
          <w:ilvl w:val="0"/>
          <w:numId w:val="77"/>
        </w:numPr>
        <w:shd w:val="clear" w:color="auto" w:fill="auto"/>
        <w:tabs>
          <w:tab w:val="left" w:pos="178"/>
        </w:tabs>
        <w:spacing w:before="0" w:after="49" w:line="230" w:lineRule="exact"/>
        <w:ind w:left="20" w:firstLine="0"/>
        <w:rPr>
          <w:sz w:val="26"/>
          <w:szCs w:val="26"/>
        </w:rPr>
      </w:pPr>
      <w:r w:rsidRPr="00E7064B">
        <w:rPr>
          <w:rStyle w:val="BodytextSpacing0pt"/>
          <w:color w:val="000000"/>
          <w:sz w:val="26"/>
          <w:szCs w:val="26"/>
          <w:lang w:eastAsia="vi-VN"/>
        </w:rPr>
        <w:t>Sử dụng thành thạo tuốc nơ vít, kìm, đồng hồ vạn năng, ...</w:t>
      </w:r>
    </w:p>
    <w:p w:rsidR="00200269" w:rsidRPr="00E7064B" w:rsidRDefault="003C7D54" w:rsidP="00E82D8F">
      <w:pPr>
        <w:pStyle w:val="BodyText"/>
        <w:numPr>
          <w:ilvl w:val="0"/>
          <w:numId w:val="77"/>
        </w:numPr>
        <w:shd w:val="clear" w:color="auto" w:fill="auto"/>
        <w:tabs>
          <w:tab w:val="left" w:pos="207"/>
        </w:tabs>
        <w:spacing w:before="0" w:after="0" w:line="394" w:lineRule="exact"/>
        <w:ind w:left="20" w:right="300" w:firstLine="0"/>
        <w:rPr>
          <w:sz w:val="26"/>
          <w:szCs w:val="26"/>
        </w:rPr>
      </w:pPr>
      <w:r>
        <w:rPr>
          <w:rStyle w:val="BodytextSpacing0pt"/>
          <w:color w:val="000000"/>
          <w:sz w:val="26"/>
          <w:szCs w:val="26"/>
          <w:lang w:eastAsia="vi-VN"/>
        </w:rPr>
        <w:t>THỰC</w:t>
      </w:r>
      <w:r w:rsidR="00200269" w:rsidRPr="00E7064B">
        <w:rPr>
          <w:rStyle w:val="BodytextSpacing0pt"/>
          <w:color w:val="000000"/>
          <w:sz w:val="26"/>
          <w:szCs w:val="26"/>
          <w:lang w:eastAsia="vi-VN"/>
        </w:rPr>
        <w:t xml:space="preserve"> hiện đúng trình tự, thao tác tháo lắp làm sạch, sơn xi những vị trí hư hỏng gỉ sét</w:t>
      </w:r>
    </w:p>
    <w:p w:rsidR="00200269" w:rsidRPr="00E7064B" w:rsidRDefault="00200269" w:rsidP="00E82D8F">
      <w:pPr>
        <w:pStyle w:val="BodyText"/>
        <w:numPr>
          <w:ilvl w:val="0"/>
          <w:numId w:val="148"/>
        </w:numPr>
        <w:shd w:val="clear" w:color="auto" w:fill="auto"/>
        <w:tabs>
          <w:tab w:val="left" w:pos="279"/>
        </w:tabs>
        <w:spacing w:before="0" w:after="0" w:line="456" w:lineRule="exact"/>
        <w:ind w:left="20" w:firstLine="0"/>
        <w:rPr>
          <w:sz w:val="26"/>
          <w:szCs w:val="26"/>
        </w:rPr>
      </w:pPr>
      <w:r w:rsidRPr="00E7064B">
        <w:rPr>
          <w:rStyle w:val="BodytextSpacing0pt"/>
          <w:color w:val="000000"/>
          <w:sz w:val="26"/>
          <w:szCs w:val="26"/>
          <w:lang w:eastAsia="vi-VN"/>
        </w:rPr>
        <w:t>Kiến thức</w:t>
      </w:r>
    </w:p>
    <w:p w:rsidR="00200269" w:rsidRPr="00E7064B" w:rsidRDefault="00200269" w:rsidP="00E82D8F">
      <w:pPr>
        <w:pStyle w:val="BodyText"/>
        <w:numPr>
          <w:ilvl w:val="0"/>
          <w:numId w:val="77"/>
        </w:numPr>
        <w:shd w:val="clear" w:color="auto" w:fill="auto"/>
        <w:tabs>
          <w:tab w:val="left" w:pos="169"/>
        </w:tabs>
        <w:spacing w:before="0" w:after="0" w:line="456" w:lineRule="exact"/>
        <w:ind w:left="20" w:firstLine="0"/>
        <w:rPr>
          <w:sz w:val="26"/>
          <w:szCs w:val="26"/>
        </w:rPr>
      </w:pPr>
      <w:r w:rsidRPr="00E7064B">
        <w:rPr>
          <w:rStyle w:val="BodytextSpacing0pt"/>
          <w:color w:val="000000"/>
          <w:sz w:val="26"/>
          <w:szCs w:val="26"/>
          <w:lang w:eastAsia="vi-VN"/>
        </w:rPr>
        <w:t>Phương pháp vệ sinh công nghiệp, sơn xi.</w:t>
      </w:r>
    </w:p>
    <w:p w:rsidR="00200269" w:rsidRPr="00E7064B" w:rsidRDefault="00200269" w:rsidP="00E82D8F">
      <w:pPr>
        <w:pStyle w:val="BodyText"/>
        <w:numPr>
          <w:ilvl w:val="0"/>
          <w:numId w:val="77"/>
        </w:numPr>
        <w:shd w:val="clear" w:color="auto" w:fill="auto"/>
        <w:tabs>
          <w:tab w:val="left" w:pos="169"/>
        </w:tabs>
        <w:spacing w:before="0" w:after="0" w:line="456" w:lineRule="exact"/>
        <w:ind w:left="20" w:firstLine="0"/>
        <w:rPr>
          <w:sz w:val="26"/>
          <w:szCs w:val="26"/>
        </w:rPr>
      </w:pPr>
      <w:r w:rsidRPr="00E7064B">
        <w:rPr>
          <w:rStyle w:val="BodytextSpacing0pt"/>
          <w:color w:val="000000"/>
          <w:sz w:val="26"/>
          <w:szCs w:val="26"/>
          <w:lang w:eastAsia="vi-VN"/>
        </w:rPr>
        <w:t>Kiến thức điện, điện điều khiến, an toàn điện, an toàn cơ khí</w:t>
      </w:r>
    </w:p>
    <w:p w:rsidR="00200269" w:rsidRPr="00E7064B" w:rsidRDefault="00200269" w:rsidP="00E82D8F">
      <w:pPr>
        <w:pStyle w:val="BodyText"/>
        <w:numPr>
          <w:ilvl w:val="0"/>
          <w:numId w:val="147"/>
        </w:numPr>
        <w:shd w:val="clear" w:color="auto" w:fill="auto"/>
        <w:tabs>
          <w:tab w:val="left" w:pos="404"/>
        </w:tabs>
        <w:spacing w:before="0" w:after="0" w:line="456" w:lineRule="exact"/>
        <w:ind w:left="20" w:firstLine="0"/>
        <w:rPr>
          <w:sz w:val="26"/>
          <w:szCs w:val="26"/>
        </w:rPr>
      </w:pPr>
      <w:r w:rsidRPr="00E7064B">
        <w:rPr>
          <w:rStyle w:val="BodytextSpacing0pt"/>
          <w:color w:val="000000"/>
          <w:sz w:val="26"/>
          <w:szCs w:val="26"/>
          <w:lang w:eastAsia="vi-VN"/>
        </w:rPr>
        <w:t>CÁC ĐIỀU KIỆN THỰC HIỆN CÔNG VIỆC</w:t>
      </w:r>
    </w:p>
    <w:p w:rsidR="00200269" w:rsidRPr="00E7064B" w:rsidRDefault="00200269" w:rsidP="00E82D8F">
      <w:pPr>
        <w:pStyle w:val="BodyText"/>
        <w:numPr>
          <w:ilvl w:val="0"/>
          <w:numId w:val="77"/>
        </w:numPr>
        <w:shd w:val="clear" w:color="auto" w:fill="auto"/>
        <w:tabs>
          <w:tab w:val="left" w:pos="169"/>
        </w:tabs>
        <w:spacing w:before="0" w:after="0" w:line="456" w:lineRule="exact"/>
        <w:ind w:left="20" w:firstLine="0"/>
        <w:rPr>
          <w:sz w:val="26"/>
          <w:szCs w:val="26"/>
        </w:rPr>
      </w:pPr>
      <w:r w:rsidRPr="00E7064B">
        <w:rPr>
          <w:rStyle w:val="BodytextSpacing0pt"/>
          <w:color w:val="000000"/>
          <w:sz w:val="26"/>
          <w:szCs w:val="26"/>
          <w:lang w:eastAsia="vi-VN"/>
        </w:rPr>
        <w:lastRenderedPageBreak/>
        <w:t>Đồng hồ đo cách điện, đồng hồ vạn năng, đồng hồ đo áp lực nước</w:t>
      </w:r>
    </w:p>
    <w:p w:rsidR="00200269" w:rsidRPr="00E7064B" w:rsidRDefault="00200269" w:rsidP="00E82D8F">
      <w:pPr>
        <w:pStyle w:val="BodyText"/>
        <w:numPr>
          <w:ilvl w:val="0"/>
          <w:numId w:val="77"/>
        </w:numPr>
        <w:shd w:val="clear" w:color="auto" w:fill="auto"/>
        <w:tabs>
          <w:tab w:val="left" w:pos="174"/>
        </w:tabs>
        <w:spacing w:before="0" w:after="0" w:line="456" w:lineRule="exact"/>
        <w:ind w:left="20" w:firstLine="0"/>
        <w:rPr>
          <w:sz w:val="26"/>
          <w:szCs w:val="26"/>
        </w:rPr>
      </w:pPr>
      <w:r w:rsidRPr="00E7064B">
        <w:rPr>
          <w:rStyle w:val="BodytextSpacing0pt"/>
          <w:color w:val="000000"/>
          <w:sz w:val="26"/>
          <w:szCs w:val="26"/>
          <w:lang w:eastAsia="vi-VN"/>
        </w:rPr>
        <w:t>Các dụng cụ cơ khí clê, mỏ lết, ni vô, tuốc nơ vít, bút điện, máy hút bụi.</w:t>
      </w:r>
    </w:p>
    <w:p w:rsidR="00200269" w:rsidRPr="00E7064B" w:rsidRDefault="00200269" w:rsidP="00E82D8F">
      <w:pPr>
        <w:pStyle w:val="BodyText"/>
        <w:numPr>
          <w:ilvl w:val="0"/>
          <w:numId w:val="77"/>
        </w:numPr>
        <w:shd w:val="clear" w:color="auto" w:fill="auto"/>
        <w:tabs>
          <w:tab w:val="left" w:pos="178"/>
        </w:tabs>
        <w:spacing w:before="0" w:after="0" w:line="456" w:lineRule="exact"/>
        <w:ind w:left="20" w:firstLine="0"/>
        <w:rPr>
          <w:sz w:val="26"/>
          <w:szCs w:val="26"/>
        </w:rPr>
      </w:pPr>
      <w:r w:rsidRPr="00E7064B">
        <w:rPr>
          <w:rStyle w:val="BodytextSpacing0pt"/>
          <w:color w:val="000000"/>
          <w:sz w:val="26"/>
          <w:szCs w:val="26"/>
          <w:lang w:eastAsia="vi-VN"/>
        </w:rPr>
        <w:t>Sơ đồ hệ thống điện</w:t>
      </w:r>
    </w:p>
    <w:p w:rsidR="00941558" w:rsidRPr="00E7064B" w:rsidRDefault="00200269" w:rsidP="00200269">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p w:rsidR="00200269" w:rsidRPr="00E7064B" w:rsidRDefault="00200269" w:rsidP="00941558">
      <w:pPr>
        <w:rPr>
          <w:rFonts w:ascii="Times New Roman" w:hAnsi="Times New Roman" w:cs="Times New Roman"/>
          <w:sz w:val="26"/>
          <w:szCs w:val="26"/>
        </w:rPr>
      </w:pPr>
    </w:p>
    <w:p w:rsidR="00941558" w:rsidRPr="00E7064B" w:rsidRDefault="00941558" w:rsidP="00941558">
      <w:pPr>
        <w:rPr>
          <w:rFonts w:ascii="Times New Roman" w:hAnsi="Times New Roman" w:cs="Times New Roman"/>
          <w:sz w:val="26"/>
          <w:szCs w:val="26"/>
        </w:rPr>
      </w:pPr>
    </w:p>
    <w:p w:rsidR="00941558" w:rsidRPr="00E7064B" w:rsidRDefault="00941558" w:rsidP="00941558">
      <w:pPr>
        <w:rPr>
          <w:rFonts w:ascii="Times New Roman" w:hAnsi="Times New Roman" w:cs="Times New Roman"/>
          <w:sz w:val="26"/>
          <w:szCs w:val="26"/>
        </w:rPr>
      </w:pPr>
    </w:p>
    <w:p w:rsidR="00941558" w:rsidRPr="00E7064B" w:rsidRDefault="00941558" w:rsidP="00941558">
      <w:pPr>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4402"/>
        <w:gridCol w:w="4238"/>
      </w:tblGrid>
      <w:tr w:rsidR="00941558" w:rsidRPr="00E7064B" w:rsidTr="00941558">
        <w:tblPrEx>
          <w:tblCellMar>
            <w:top w:w="0" w:type="dxa"/>
            <w:left w:w="0" w:type="dxa"/>
            <w:bottom w:w="0" w:type="dxa"/>
            <w:right w:w="0" w:type="dxa"/>
          </w:tblCellMar>
        </w:tblPrEx>
        <w:trPr>
          <w:trHeight w:hRule="exact" w:val="562"/>
        </w:trPr>
        <w:tc>
          <w:tcPr>
            <w:tcW w:w="4402" w:type="dxa"/>
            <w:tcBorders>
              <w:top w:val="single" w:sz="4" w:space="0" w:color="auto"/>
              <w:left w:val="single" w:sz="4" w:space="0" w:color="auto"/>
              <w:bottom w:val="nil"/>
              <w:right w:val="nil"/>
            </w:tcBorders>
            <w:shd w:val="clear" w:color="auto" w:fill="FFFFFF"/>
          </w:tcPr>
          <w:p w:rsidR="00941558" w:rsidRPr="00E7064B" w:rsidRDefault="00941558" w:rsidP="00941558">
            <w:pPr>
              <w:pStyle w:val="BodyText"/>
              <w:shd w:val="clear" w:color="auto" w:fill="auto"/>
              <w:spacing w:before="0" w:after="0" w:line="90" w:lineRule="exact"/>
              <w:ind w:firstLine="0"/>
              <w:jc w:val="center"/>
              <w:rPr>
                <w:sz w:val="26"/>
                <w:szCs w:val="26"/>
              </w:rPr>
            </w:pPr>
            <w:r w:rsidRPr="00E7064B">
              <w:rPr>
                <w:rStyle w:val="Bodytext45pt3"/>
                <w:color w:val="000000"/>
                <w:sz w:val="26"/>
                <w:szCs w:val="26"/>
                <w:lang w:eastAsia="vi-VN"/>
              </w:rPr>
              <w:t xml:space="preserve">rri* A </w:t>
            </w:r>
            <w:r w:rsidRPr="00E7064B">
              <w:rPr>
                <w:rStyle w:val="BodytextConsolas"/>
                <w:rFonts w:ascii="Times New Roman" w:hAnsi="Times New Roman" w:cs="Times New Roman"/>
                <w:color w:val="000000"/>
                <w:sz w:val="26"/>
                <w:szCs w:val="26"/>
                <w:lang w:eastAsia="vi-VN"/>
              </w:rPr>
              <w:t xml:space="preserve">t </w:t>
            </w:r>
            <w:r w:rsidRPr="00E7064B">
              <w:rPr>
                <w:rStyle w:val="BodytextConsolas"/>
                <w:rFonts w:ascii="Times New Roman" w:hAnsi="Times New Roman" w:cs="Times New Roman"/>
                <w:color w:val="000000"/>
                <w:sz w:val="26"/>
                <w:szCs w:val="26"/>
                <w:vertAlign w:val="superscript"/>
                <w:lang w:eastAsia="vi-VN"/>
              </w:rPr>
              <w:t>r r</w:t>
            </w:r>
            <w:r w:rsidRPr="00E7064B">
              <w:rPr>
                <w:rStyle w:val="Bodytext45pt3"/>
                <w:color w:val="000000"/>
                <w:sz w:val="26"/>
                <w:szCs w:val="26"/>
                <w:lang w:eastAsia="vi-VN"/>
              </w:rPr>
              <w:t xml:space="preserve"> 1 </w:t>
            </w:r>
            <w:r w:rsidRPr="00E7064B">
              <w:rPr>
                <w:rStyle w:val="BodytextConsolas"/>
                <w:rFonts w:ascii="Times New Roman" w:hAnsi="Times New Roman" w:cs="Times New Roman"/>
                <w:color w:val="000000"/>
                <w:sz w:val="26"/>
                <w:szCs w:val="26"/>
                <w:lang w:eastAsia="vi-VN"/>
              </w:rPr>
              <w:t xml:space="preserve">* </w:t>
            </w:r>
            <w:r w:rsidRPr="00E7064B">
              <w:rPr>
                <w:rStyle w:val="BodytextConsolas"/>
                <w:rFonts w:ascii="Times New Roman" w:hAnsi="Times New Roman" w:cs="Times New Roman"/>
                <w:color w:val="000000"/>
                <w:sz w:val="26"/>
                <w:szCs w:val="26"/>
                <w:vertAlign w:val="superscript"/>
                <w:lang w:eastAsia="vi-VN"/>
              </w:rPr>
              <w:t>r</w:t>
            </w:r>
          </w:p>
          <w:p w:rsidR="00941558" w:rsidRPr="00E7064B" w:rsidRDefault="00941558" w:rsidP="00941558">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941558" w:rsidRPr="00E7064B" w:rsidRDefault="00941558" w:rsidP="00941558">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941558" w:rsidRPr="00E7064B" w:rsidTr="00941558">
        <w:tblPrEx>
          <w:tblCellMar>
            <w:top w:w="0" w:type="dxa"/>
            <w:left w:w="0" w:type="dxa"/>
            <w:bottom w:w="0" w:type="dxa"/>
            <w:right w:w="0" w:type="dxa"/>
          </w:tblCellMar>
        </w:tblPrEx>
        <w:trPr>
          <w:trHeight w:hRule="exact" w:val="1339"/>
        </w:trPr>
        <w:tc>
          <w:tcPr>
            <w:tcW w:w="4402" w:type="dxa"/>
            <w:tcBorders>
              <w:top w:val="single" w:sz="4" w:space="0" w:color="auto"/>
              <w:left w:val="single" w:sz="4" w:space="0" w:color="auto"/>
              <w:bottom w:val="nil"/>
              <w:right w:val="nil"/>
            </w:tcBorders>
            <w:shd w:val="clear" w:color="auto" w:fill="FFFFFF"/>
          </w:tcPr>
          <w:p w:rsidR="00941558" w:rsidRPr="00E7064B" w:rsidRDefault="00941558" w:rsidP="00941558">
            <w:pPr>
              <w:pStyle w:val="BodyText"/>
              <w:shd w:val="clear" w:color="auto" w:fill="auto"/>
              <w:spacing w:before="0" w:after="0" w:line="398" w:lineRule="exact"/>
              <w:ind w:firstLine="0"/>
              <w:jc w:val="both"/>
              <w:rPr>
                <w:sz w:val="26"/>
                <w:szCs w:val="26"/>
              </w:rPr>
            </w:pPr>
            <w:r w:rsidRPr="00E7064B">
              <w:rPr>
                <w:rStyle w:val="BodytextSpacing0pt"/>
                <w:color w:val="000000"/>
                <w:sz w:val="26"/>
                <w:szCs w:val="26"/>
                <w:lang w:eastAsia="vi-VN"/>
              </w:rPr>
              <w:t>- Làm sạch, sơn xi lại vị trí hoen rỉ đảm bảo yêu cầu kỹ thuật.</w:t>
            </w:r>
          </w:p>
        </w:tc>
        <w:tc>
          <w:tcPr>
            <w:tcW w:w="4238" w:type="dxa"/>
            <w:tcBorders>
              <w:top w:val="single" w:sz="4" w:space="0" w:color="auto"/>
              <w:left w:val="single" w:sz="4" w:space="0" w:color="auto"/>
              <w:bottom w:val="nil"/>
              <w:right w:val="single" w:sz="4" w:space="0" w:color="auto"/>
            </w:tcBorders>
            <w:shd w:val="clear" w:color="auto" w:fill="FFFFFF"/>
          </w:tcPr>
          <w:p w:rsidR="00941558" w:rsidRPr="00E7064B" w:rsidRDefault="00941558" w:rsidP="00941558">
            <w:pPr>
              <w:pStyle w:val="BodyText"/>
              <w:shd w:val="clear" w:color="auto" w:fill="auto"/>
              <w:spacing w:before="0" w:after="0" w:line="389" w:lineRule="exact"/>
              <w:ind w:firstLine="0"/>
              <w:jc w:val="both"/>
              <w:rPr>
                <w:sz w:val="26"/>
                <w:szCs w:val="26"/>
              </w:rPr>
            </w:pPr>
            <w:r w:rsidRPr="00E7064B">
              <w:rPr>
                <w:rStyle w:val="BodytextSpacing0pt"/>
                <w:color w:val="000000"/>
                <w:sz w:val="26"/>
                <w:szCs w:val="26"/>
                <w:lang w:eastAsia="vi-VN"/>
              </w:rPr>
              <w:t>- Quan sát, ki en tra trực tiếp tại các vị trí hoen rỉ trong quá trình làm s ạch và sơn xi lại</w:t>
            </w:r>
          </w:p>
        </w:tc>
      </w:tr>
      <w:tr w:rsidR="00941558" w:rsidRPr="00E7064B" w:rsidTr="00941558">
        <w:tblPrEx>
          <w:tblCellMar>
            <w:top w:w="0" w:type="dxa"/>
            <w:left w:w="0" w:type="dxa"/>
            <w:bottom w:w="0" w:type="dxa"/>
            <w:right w:w="0" w:type="dxa"/>
          </w:tblCellMar>
        </w:tblPrEx>
        <w:trPr>
          <w:trHeight w:hRule="exact" w:val="1354"/>
        </w:trPr>
        <w:tc>
          <w:tcPr>
            <w:tcW w:w="4402" w:type="dxa"/>
            <w:tcBorders>
              <w:top w:val="single" w:sz="4" w:space="0" w:color="auto"/>
              <w:left w:val="single" w:sz="4" w:space="0" w:color="auto"/>
              <w:bottom w:val="single" w:sz="4" w:space="0" w:color="auto"/>
              <w:right w:val="nil"/>
            </w:tcBorders>
            <w:shd w:val="clear" w:color="auto" w:fill="FFFFFF"/>
          </w:tcPr>
          <w:p w:rsidR="00941558" w:rsidRPr="00E7064B" w:rsidRDefault="00941558" w:rsidP="00941558">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Ki em tra chính xác điện áp, đủ pha, thứ tự pha, áp lực nước cấp, hệ thống bao che bảo hộ.</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941558" w:rsidRPr="00E7064B" w:rsidRDefault="00941558" w:rsidP="00941558">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kiem tra trực tiếp bằng đồng hồ đo điện áp, đồng hồ đo áp lực nước.</w:t>
            </w:r>
          </w:p>
        </w:tc>
      </w:tr>
    </w:tbl>
    <w:p w:rsidR="00F02073" w:rsidRPr="00E7064B" w:rsidRDefault="00F02073" w:rsidP="00941558">
      <w:pPr>
        <w:rPr>
          <w:rFonts w:ascii="Times New Roman" w:hAnsi="Times New Roman" w:cs="Times New Roman"/>
          <w:sz w:val="26"/>
          <w:szCs w:val="26"/>
        </w:rPr>
      </w:pPr>
    </w:p>
    <w:p w:rsidR="00F02073" w:rsidRPr="00E7064B" w:rsidRDefault="002A7593" w:rsidP="00F02073">
      <w:pPr>
        <w:pStyle w:val="BodyText"/>
        <w:shd w:val="clear" w:color="auto" w:fill="auto"/>
        <w:spacing w:before="0" w:after="0" w:line="466" w:lineRule="exact"/>
        <w:ind w:left="20" w:right="300" w:firstLine="1720"/>
        <w:rPr>
          <w:sz w:val="26"/>
          <w:szCs w:val="26"/>
        </w:rPr>
      </w:pPr>
      <w:r>
        <w:rPr>
          <w:rStyle w:val="BodytextSmallCaps2"/>
          <w:color w:val="000000"/>
          <w:sz w:val="26"/>
          <w:szCs w:val="26"/>
          <w:lang w:eastAsia="vi-VN"/>
        </w:rPr>
        <w:t>TIÊU CHUẨN THỰC HIỆN CÔNG VIỆC</w:t>
      </w:r>
      <w:r w:rsidR="00F02073" w:rsidRPr="00E7064B">
        <w:rPr>
          <w:rStyle w:val="BodytextSmallCaps2"/>
          <w:color w:val="000000"/>
          <w:sz w:val="26"/>
          <w:szCs w:val="26"/>
          <w:lang w:eastAsia="vi-VN"/>
        </w:rPr>
        <w:t xml:space="preserve"> T</w:t>
      </w:r>
      <w:r w:rsidR="00F02073" w:rsidRPr="00E7064B">
        <w:rPr>
          <w:rStyle w:val="BodytextSpacing0pt"/>
          <w:color w:val="000000"/>
          <w:sz w:val="26"/>
          <w:szCs w:val="26"/>
          <w:lang w:eastAsia="vi-VN"/>
        </w:rPr>
        <w:t>ên công việc: VẬN HÀNH, THỬ NGHIỆM, HIỆU CHỈNH THÔNG SỐ Mã số công việc: E12</w:t>
      </w:r>
    </w:p>
    <w:p w:rsidR="00F02073" w:rsidRPr="00E7064B" w:rsidRDefault="00F02073" w:rsidP="00E82D8F">
      <w:pPr>
        <w:pStyle w:val="BodyText"/>
        <w:numPr>
          <w:ilvl w:val="0"/>
          <w:numId w:val="149"/>
        </w:numPr>
        <w:shd w:val="clear" w:color="auto" w:fill="auto"/>
        <w:tabs>
          <w:tab w:val="left" w:pos="231"/>
        </w:tabs>
        <w:spacing w:before="0" w:after="49" w:line="230" w:lineRule="exact"/>
        <w:ind w:left="20" w:firstLine="0"/>
        <w:rPr>
          <w:sz w:val="26"/>
          <w:szCs w:val="26"/>
        </w:rPr>
      </w:pPr>
      <w:r w:rsidRPr="00E7064B">
        <w:rPr>
          <w:rStyle w:val="BodytextSpacing0pt"/>
          <w:color w:val="000000"/>
          <w:sz w:val="26"/>
          <w:szCs w:val="26"/>
          <w:lang w:eastAsia="vi-VN"/>
        </w:rPr>
        <w:t>MÔ T Ả CÔNG VIỆC</w:t>
      </w:r>
    </w:p>
    <w:p w:rsidR="00F02073" w:rsidRPr="00E7064B" w:rsidRDefault="00F02073" w:rsidP="00F02073">
      <w:pPr>
        <w:pStyle w:val="BodyText"/>
        <w:shd w:val="clear" w:color="auto" w:fill="auto"/>
        <w:spacing w:before="0" w:after="0" w:line="394" w:lineRule="exact"/>
        <w:ind w:left="20" w:right="300" w:firstLine="0"/>
        <w:rPr>
          <w:sz w:val="26"/>
          <w:szCs w:val="26"/>
        </w:rPr>
      </w:pPr>
      <w:r w:rsidRPr="00E7064B">
        <w:rPr>
          <w:rStyle w:val="BodytextSpacing0pt"/>
          <w:color w:val="000000"/>
          <w:sz w:val="26"/>
          <w:szCs w:val="26"/>
          <w:lang w:eastAsia="vi-VN"/>
        </w:rPr>
        <w:t>Vận hành hệ thống ở các chế độ vận hành, đo kiếm tra và hiệu chỉnh các thông số theo yêu cầu kỹ thuật</w:t>
      </w:r>
    </w:p>
    <w:p w:rsidR="00F02073" w:rsidRPr="00E7064B" w:rsidRDefault="00F02073" w:rsidP="00E82D8F">
      <w:pPr>
        <w:pStyle w:val="BodyText"/>
        <w:numPr>
          <w:ilvl w:val="0"/>
          <w:numId w:val="149"/>
        </w:numPr>
        <w:shd w:val="clear" w:color="auto" w:fill="auto"/>
        <w:tabs>
          <w:tab w:val="left" w:pos="327"/>
        </w:tabs>
        <w:spacing w:before="0" w:after="185" w:line="230" w:lineRule="exact"/>
        <w:ind w:left="20" w:firstLine="0"/>
        <w:rPr>
          <w:sz w:val="26"/>
          <w:szCs w:val="26"/>
        </w:rPr>
      </w:pPr>
      <w:r w:rsidRPr="00E7064B">
        <w:rPr>
          <w:rStyle w:val="BodytextSpacing0pt"/>
          <w:color w:val="000000"/>
          <w:sz w:val="26"/>
          <w:szCs w:val="26"/>
          <w:lang w:eastAsia="vi-VN"/>
        </w:rPr>
        <w:t>CÁC TIÊU CHÍ TH ỰC HIỆN</w:t>
      </w:r>
    </w:p>
    <w:p w:rsidR="00F02073" w:rsidRPr="00E7064B" w:rsidRDefault="00F02073" w:rsidP="00E82D8F">
      <w:pPr>
        <w:pStyle w:val="BodyText"/>
        <w:numPr>
          <w:ilvl w:val="0"/>
          <w:numId w:val="77"/>
        </w:numPr>
        <w:shd w:val="clear" w:color="auto" w:fill="auto"/>
        <w:tabs>
          <w:tab w:val="left" w:pos="169"/>
        </w:tabs>
        <w:spacing w:before="0" w:after="54" w:line="230" w:lineRule="exact"/>
        <w:ind w:left="20" w:firstLine="0"/>
        <w:rPr>
          <w:sz w:val="26"/>
          <w:szCs w:val="26"/>
        </w:rPr>
      </w:pPr>
      <w:r w:rsidRPr="00E7064B">
        <w:rPr>
          <w:rStyle w:val="BodytextSpacing0pt"/>
          <w:color w:val="000000"/>
          <w:sz w:val="26"/>
          <w:szCs w:val="26"/>
          <w:lang w:eastAsia="vi-VN"/>
        </w:rPr>
        <w:t>Đo đạc, đọc và ghi chép đầy đủ các thông số vận hành</w:t>
      </w:r>
    </w:p>
    <w:p w:rsidR="00F02073" w:rsidRPr="00E7064B" w:rsidRDefault="00F02073" w:rsidP="00E82D8F">
      <w:pPr>
        <w:pStyle w:val="BodyText"/>
        <w:numPr>
          <w:ilvl w:val="0"/>
          <w:numId w:val="77"/>
        </w:numPr>
        <w:shd w:val="clear" w:color="auto" w:fill="auto"/>
        <w:tabs>
          <w:tab w:val="left" w:pos="174"/>
        </w:tabs>
        <w:spacing w:before="0" w:after="0" w:line="394" w:lineRule="exact"/>
        <w:ind w:left="20" w:right="300" w:firstLine="0"/>
        <w:rPr>
          <w:sz w:val="26"/>
          <w:szCs w:val="26"/>
        </w:rPr>
      </w:pPr>
      <w:r w:rsidRPr="00E7064B">
        <w:rPr>
          <w:rStyle w:val="BodytextSpacing0pt"/>
          <w:color w:val="000000"/>
          <w:sz w:val="26"/>
          <w:szCs w:val="26"/>
          <w:lang w:eastAsia="vi-VN"/>
        </w:rPr>
        <w:t>Xác lập chế độ hoạt động bình thường và ổn định cho thiết bị, hệ thống máy lạnh</w:t>
      </w:r>
    </w:p>
    <w:p w:rsidR="00F02073" w:rsidRPr="00E7064B" w:rsidRDefault="00F02073" w:rsidP="00E82D8F">
      <w:pPr>
        <w:pStyle w:val="BodyText"/>
        <w:numPr>
          <w:ilvl w:val="0"/>
          <w:numId w:val="149"/>
        </w:numPr>
        <w:shd w:val="clear" w:color="auto" w:fill="auto"/>
        <w:tabs>
          <w:tab w:val="left" w:pos="423"/>
        </w:tabs>
        <w:spacing w:before="0" w:after="0" w:line="230" w:lineRule="exact"/>
        <w:ind w:left="20" w:firstLine="0"/>
        <w:rPr>
          <w:sz w:val="26"/>
          <w:szCs w:val="26"/>
        </w:rPr>
      </w:pPr>
      <w:r w:rsidRPr="00E7064B">
        <w:rPr>
          <w:rStyle w:val="BodytextSpacing0pt"/>
          <w:color w:val="000000"/>
          <w:sz w:val="26"/>
          <w:szCs w:val="26"/>
          <w:lang w:eastAsia="vi-VN"/>
        </w:rPr>
        <w:t>CÁC KỸ NĂNG VÀ KIẾN THỨC THIẾT YẾU</w:t>
      </w:r>
    </w:p>
    <w:p w:rsidR="00F02073" w:rsidRPr="00E7064B" w:rsidRDefault="00F02073" w:rsidP="00E82D8F">
      <w:pPr>
        <w:pStyle w:val="BodyText"/>
        <w:numPr>
          <w:ilvl w:val="0"/>
          <w:numId w:val="150"/>
        </w:numPr>
        <w:shd w:val="clear" w:color="auto" w:fill="auto"/>
        <w:tabs>
          <w:tab w:val="left" w:pos="265"/>
        </w:tabs>
        <w:spacing w:before="0" w:after="0" w:line="466" w:lineRule="exact"/>
        <w:ind w:left="20" w:firstLine="0"/>
        <w:rPr>
          <w:sz w:val="26"/>
          <w:szCs w:val="26"/>
        </w:rPr>
      </w:pPr>
      <w:r w:rsidRPr="00E7064B">
        <w:rPr>
          <w:rStyle w:val="BodytextSpacing0pt"/>
          <w:color w:val="000000"/>
          <w:sz w:val="26"/>
          <w:szCs w:val="26"/>
          <w:lang w:eastAsia="vi-VN"/>
        </w:rPr>
        <w:t>Kỹ năng</w:t>
      </w:r>
    </w:p>
    <w:p w:rsidR="00F02073" w:rsidRPr="00E7064B" w:rsidRDefault="00F02073" w:rsidP="00E82D8F">
      <w:pPr>
        <w:pStyle w:val="BodyText"/>
        <w:numPr>
          <w:ilvl w:val="0"/>
          <w:numId w:val="77"/>
        </w:numPr>
        <w:shd w:val="clear" w:color="auto" w:fill="auto"/>
        <w:tabs>
          <w:tab w:val="left" w:pos="178"/>
        </w:tabs>
        <w:spacing w:before="0" w:after="0" w:line="466" w:lineRule="exact"/>
        <w:ind w:left="20" w:firstLine="0"/>
        <w:rPr>
          <w:sz w:val="26"/>
          <w:szCs w:val="26"/>
        </w:rPr>
      </w:pPr>
      <w:r w:rsidRPr="00E7064B">
        <w:rPr>
          <w:rStyle w:val="BodytextSpacing0pt"/>
          <w:color w:val="000000"/>
          <w:sz w:val="26"/>
          <w:szCs w:val="26"/>
          <w:lang w:eastAsia="vi-VN"/>
        </w:rPr>
        <w:t>Sử dụng thành thạo đồng hồ vạn năng, thiết bị đo áp suất.</w:t>
      </w:r>
    </w:p>
    <w:p w:rsidR="00F02073" w:rsidRPr="00E7064B" w:rsidRDefault="003C7D54" w:rsidP="00E82D8F">
      <w:pPr>
        <w:pStyle w:val="BodyText"/>
        <w:numPr>
          <w:ilvl w:val="0"/>
          <w:numId w:val="77"/>
        </w:numPr>
        <w:shd w:val="clear" w:color="auto" w:fill="auto"/>
        <w:tabs>
          <w:tab w:val="left" w:pos="174"/>
        </w:tabs>
        <w:spacing w:before="0" w:after="0" w:line="466" w:lineRule="exact"/>
        <w:ind w:left="20" w:firstLine="0"/>
        <w:rPr>
          <w:sz w:val="26"/>
          <w:szCs w:val="26"/>
        </w:rPr>
      </w:pPr>
      <w:r>
        <w:rPr>
          <w:rStyle w:val="BodytextSpacing0pt"/>
          <w:color w:val="000000"/>
          <w:sz w:val="26"/>
          <w:szCs w:val="26"/>
          <w:lang w:eastAsia="vi-VN"/>
        </w:rPr>
        <w:t>THỰC</w:t>
      </w:r>
      <w:r w:rsidR="00F02073" w:rsidRPr="00E7064B">
        <w:rPr>
          <w:rStyle w:val="BodytextSpacing0pt"/>
          <w:color w:val="000000"/>
          <w:sz w:val="26"/>
          <w:szCs w:val="26"/>
          <w:lang w:eastAsia="vi-VN"/>
        </w:rPr>
        <w:t xml:space="preserve"> hiện đúng trình tự vận hành hệ thống máy lạnh</w:t>
      </w:r>
    </w:p>
    <w:p w:rsidR="00F02073" w:rsidRPr="00E7064B" w:rsidRDefault="00F02073" w:rsidP="00E82D8F">
      <w:pPr>
        <w:pStyle w:val="BodyText"/>
        <w:numPr>
          <w:ilvl w:val="0"/>
          <w:numId w:val="150"/>
        </w:numPr>
        <w:shd w:val="clear" w:color="auto" w:fill="auto"/>
        <w:tabs>
          <w:tab w:val="left" w:pos="279"/>
        </w:tabs>
        <w:spacing w:before="0" w:after="0" w:line="466" w:lineRule="exact"/>
        <w:ind w:left="20" w:firstLine="0"/>
        <w:rPr>
          <w:sz w:val="26"/>
          <w:szCs w:val="26"/>
        </w:rPr>
      </w:pPr>
      <w:r w:rsidRPr="00E7064B">
        <w:rPr>
          <w:rStyle w:val="BodytextSpacing0pt"/>
          <w:color w:val="000000"/>
          <w:sz w:val="26"/>
          <w:szCs w:val="26"/>
          <w:lang w:eastAsia="vi-VN"/>
        </w:rPr>
        <w:t>Kiến thức</w:t>
      </w:r>
    </w:p>
    <w:p w:rsidR="00F02073" w:rsidRPr="00E7064B" w:rsidRDefault="00F02073"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Cách đo đạc và lấy số liệu các đại lượng yêu cầu</w:t>
      </w:r>
    </w:p>
    <w:p w:rsidR="00F02073" w:rsidRPr="00E7064B" w:rsidRDefault="00F02073" w:rsidP="00E82D8F">
      <w:pPr>
        <w:pStyle w:val="BodyText"/>
        <w:numPr>
          <w:ilvl w:val="0"/>
          <w:numId w:val="77"/>
        </w:numPr>
        <w:shd w:val="clear" w:color="auto" w:fill="auto"/>
        <w:tabs>
          <w:tab w:val="left" w:pos="169"/>
        </w:tabs>
        <w:spacing w:before="0" w:after="0" w:line="466" w:lineRule="exact"/>
        <w:ind w:left="20" w:firstLine="0"/>
        <w:rPr>
          <w:sz w:val="26"/>
          <w:szCs w:val="26"/>
        </w:rPr>
      </w:pPr>
      <w:r w:rsidRPr="00E7064B">
        <w:rPr>
          <w:rStyle w:val="BodytextSpacing0pt"/>
          <w:color w:val="000000"/>
          <w:sz w:val="26"/>
          <w:szCs w:val="26"/>
          <w:lang w:eastAsia="vi-VN"/>
        </w:rPr>
        <w:t>Kỹ thuật điện, điện điều khiến, an toàn điện, an toàn cơ khí</w:t>
      </w:r>
    </w:p>
    <w:p w:rsidR="00F02073" w:rsidRPr="00E7064B" w:rsidRDefault="00F02073" w:rsidP="00E82D8F">
      <w:pPr>
        <w:pStyle w:val="BodyText"/>
        <w:numPr>
          <w:ilvl w:val="0"/>
          <w:numId w:val="77"/>
        </w:numPr>
        <w:shd w:val="clear" w:color="auto" w:fill="auto"/>
        <w:tabs>
          <w:tab w:val="left" w:pos="174"/>
        </w:tabs>
        <w:spacing w:before="0" w:after="0" w:line="466" w:lineRule="exact"/>
        <w:ind w:left="20" w:firstLine="0"/>
        <w:rPr>
          <w:sz w:val="26"/>
          <w:szCs w:val="26"/>
        </w:rPr>
      </w:pPr>
      <w:r w:rsidRPr="00E7064B">
        <w:rPr>
          <w:rStyle w:val="BodytextSpacing0pt"/>
          <w:color w:val="000000"/>
          <w:sz w:val="26"/>
          <w:szCs w:val="26"/>
          <w:lang w:eastAsia="vi-VN"/>
        </w:rPr>
        <w:t>Trình tự vận hành hệ thống máy lạnh.</w:t>
      </w:r>
    </w:p>
    <w:p w:rsidR="00F02073" w:rsidRPr="00E7064B" w:rsidRDefault="00F02073" w:rsidP="00E82D8F">
      <w:pPr>
        <w:pStyle w:val="BodyText"/>
        <w:numPr>
          <w:ilvl w:val="0"/>
          <w:numId w:val="149"/>
        </w:numPr>
        <w:shd w:val="clear" w:color="auto" w:fill="auto"/>
        <w:tabs>
          <w:tab w:val="left" w:pos="404"/>
        </w:tabs>
        <w:spacing w:before="0" w:after="0" w:line="230" w:lineRule="exact"/>
        <w:ind w:left="20" w:firstLine="0"/>
        <w:rPr>
          <w:sz w:val="26"/>
          <w:szCs w:val="26"/>
        </w:rPr>
      </w:pPr>
      <w:r w:rsidRPr="00E7064B">
        <w:rPr>
          <w:rStyle w:val="BodytextSpacing0pt"/>
          <w:color w:val="000000"/>
          <w:sz w:val="26"/>
          <w:szCs w:val="26"/>
          <w:lang w:eastAsia="vi-VN"/>
        </w:rPr>
        <w:t>CÁC ĐIỀU KIỆN THỰC HIỆN CÔNG VIỆC</w:t>
      </w:r>
    </w:p>
    <w:p w:rsidR="00F02073" w:rsidRPr="00E7064B" w:rsidRDefault="00F02073" w:rsidP="00E82D8F">
      <w:pPr>
        <w:pStyle w:val="BodyText"/>
        <w:numPr>
          <w:ilvl w:val="0"/>
          <w:numId w:val="77"/>
        </w:numPr>
        <w:shd w:val="clear" w:color="auto" w:fill="auto"/>
        <w:tabs>
          <w:tab w:val="left" w:pos="174"/>
        </w:tabs>
        <w:spacing w:before="0" w:after="0" w:line="470" w:lineRule="exact"/>
        <w:ind w:left="20" w:firstLine="0"/>
        <w:rPr>
          <w:sz w:val="26"/>
          <w:szCs w:val="26"/>
        </w:rPr>
      </w:pPr>
      <w:r w:rsidRPr="00E7064B">
        <w:rPr>
          <w:rStyle w:val="BodytextSpacing0pt"/>
          <w:color w:val="000000"/>
          <w:sz w:val="26"/>
          <w:szCs w:val="26"/>
          <w:lang w:eastAsia="vi-VN"/>
        </w:rPr>
        <w:t xml:space="preserve">Thuyết </w:t>
      </w:r>
      <w:r w:rsidRPr="00E7064B">
        <w:rPr>
          <w:rStyle w:val="BodytextSpacing0pt2"/>
          <w:color w:val="000000"/>
          <w:sz w:val="26"/>
          <w:szCs w:val="26"/>
          <w:lang w:eastAsia="vi-VN"/>
        </w:rPr>
        <w:t>minh</w:t>
      </w:r>
      <w:r w:rsidRPr="00E7064B">
        <w:rPr>
          <w:rStyle w:val="BodytextSpacing0pt"/>
          <w:color w:val="000000"/>
          <w:sz w:val="26"/>
          <w:szCs w:val="26"/>
          <w:lang w:eastAsia="vi-VN"/>
        </w:rPr>
        <w:t xml:space="preserve"> vận h</w:t>
      </w:r>
      <w:r w:rsidRPr="00E7064B">
        <w:rPr>
          <w:rStyle w:val="BodytextSpacing0pt2"/>
          <w:color w:val="000000"/>
          <w:sz w:val="26"/>
          <w:szCs w:val="26"/>
          <w:lang w:eastAsia="vi-VN"/>
        </w:rPr>
        <w:t>ành</w:t>
      </w:r>
      <w:r w:rsidRPr="00E7064B">
        <w:rPr>
          <w:rStyle w:val="BodytextSpacing0pt"/>
          <w:color w:val="000000"/>
          <w:sz w:val="26"/>
          <w:szCs w:val="26"/>
          <w:lang w:eastAsia="vi-VN"/>
        </w:rPr>
        <w:t xml:space="preserve"> hệ thống l</w:t>
      </w:r>
      <w:r w:rsidRPr="00E7064B">
        <w:rPr>
          <w:rStyle w:val="BodytextSpacing0pt2"/>
          <w:color w:val="000000"/>
          <w:sz w:val="26"/>
          <w:szCs w:val="26"/>
          <w:lang w:eastAsia="vi-VN"/>
        </w:rPr>
        <w:t>ạnh</w:t>
      </w:r>
    </w:p>
    <w:p w:rsidR="00F02073" w:rsidRPr="00E7064B" w:rsidRDefault="00F02073" w:rsidP="00E82D8F">
      <w:pPr>
        <w:pStyle w:val="BodyText"/>
        <w:numPr>
          <w:ilvl w:val="0"/>
          <w:numId w:val="77"/>
        </w:numPr>
        <w:shd w:val="clear" w:color="auto" w:fill="auto"/>
        <w:tabs>
          <w:tab w:val="left" w:pos="174"/>
        </w:tabs>
        <w:spacing w:before="0" w:after="0" w:line="470" w:lineRule="exact"/>
        <w:ind w:left="20" w:firstLine="0"/>
        <w:rPr>
          <w:sz w:val="26"/>
          <w:szCs w:val="26"/>
        </w:rPr>
      </w:pPr>
      <w:r w:rsidRPr="00E7064B">
        <w:rPr>
          <w:rStyle w:val="BodytextSpacing0pt"/>
          <w:color w:val="000000"/>
          <w:sz w:val="26"/>
          <w:szCs w:val="26"/>
          <w:lang w:eastAsia="vi-VN"/>
        </w:rPr>
        <w:lastRenderedPageBreak/>
        <w:t>Các dụng cụ đo đạc, kiếm tra</w:t>
      </w:r>
    </w:p>
    <w:p w:rsidR="00F02073" w:rsidRPr="00E7064B" w:rsidRDefault="00F02073" w:rsidP="00E82D8F">
      <w:pPr>
        <w:pStyle w:val="BodyText"/>
        <w:numPr>
          <w:ilvl w:val="0"/>
          <w:numId w:val="77"/>
        </w:numPr>
        <w:shd w:val="clear" w:color="auto" w:fill="auto"/>
        <w:tabs>
          <w:tab w:val="left" w:pos="174"/>
        </w:tabs>
        <w:spacing w:before="0" w:after="0" w:line="470" w:lineRule="exact"/>
        <w:ind w:left="20" w:firstLine="0"/>
        <w:rPr>
          <w:sz w:val="26"/>
          <w:szCs w:val="26"/>
        </w:rPr>
      </w:pPr>
      <w:r w:rsidRPr="00E7064B">
        <w:rPr>
          <w:rStyle w:val="BodytextSpacing0pt"/>
          <w:color w:val="000000"/>
          <w:sz w:val="26"/>
          <w:szCs w:val="26"/>
          <w:lang w:eastAsia="vi-VN"/>
        </w:rPr>
        <w:t>Giấy, bút và nhật ký vận hành</w:t>
      </w:r>
    </w:p>
    <w:p w:rsidR="00F02073" w:rsidRPr="00E7064B" w:rsidRDefault="00F02073" w:rsidP="00F02073">
      <w:pPr>
        <w:rPr>
          <w:rFonts w:ascii="Times New Roman" w:hAnsi="Times New Roman" w:cs="Times New Roman"/>
          <w:sz w:val="26"/>
          <w:szCs w:val="26"/>
        </w:rPr>
      </w:pPr>
      <w:r w:rsidRPr="00E7064B">
        <w:rPr>
          <w:rStyle w:val="Headerorfooter4Spacing0pt"/>
          <w:color w:val="000000"/>
          <w:sz w:val="26"/>
          <w:szCs w:val="26"/>
          <w:lang w:eastAsia="vi-VN"/>
        </w:rPr>
        <w:t>V. TIÊU CHÍ VÀ CÁCH TH ỨC ĐÁNH GIÁ KỸ NĂNG</w:t>
      </w:r>
    </w:p>
    <w:p w:rsidR="00941558" w:rsidRPr="00E7064B" w:rsidRDefault="00941558" w:rsidP="002802A6">
      <w:pPr>
        <w:ind w:firstLine="720"/>
        <w:rPr>
          <w:rFonts w:ascii="Times New Roman" w:hAnsi="Times New Roman" w:cs="Times New Roman"/>
          <w:sz w:val="26"/>
          <w:szCs w:val="26"/>
        </w:rPr>
      </w:pPr>
    </w:p>
    <w:tbl>
      <w:tblPr>
        <w:tblW w:w="0" w:type="auto"/>
        <w:tblInd w:w="5" w:type="dxa"/>
        <w:tblLayout w:type="fixed"/>
        <w:tblCellMar>
          <w:left w:w="0" w:type="dxa"/>
          <w:right w:w="0" w:type="dxa"/>
        </w:tblCellMar>
        <w:tblLook w:val="0000"/>
      </w:tblPr>
      <w:tblGrid>
        <w:gridCol w:w="4238"/>
        <w:gridCol w:w="4238"/>
      </w:tblGrid>
      <w:tr w:rsidR="002802A6" w:rsidRPr="00E7064B" w:rsidTr="002802A6">
        <w:tblPrEx>
          <w:tblCellMar>
            <w:top w:w="0" w:type="dxa"/>
            <w:left w:w="0" w:type="dxa"/>
            <w:bottom w:w="0" w:type="dxa"/>
            <w:right w:w="0" w:type="dxa"/>
          </w:tblCellMar>
        </w:tblPrEx>
        <w:trPr>
          <w:trHeight w:hRule="exact" w:val="562"/>
        </w:trPr>
        <w:tc>
          <w:tcPr>
            <w:tcW w:w="4238" w:type="dxa"/>
            <w:tcBorders>
              <w:top w:val="single" w:sz="4" w:space="0" w:color="auto"/>
              <w:left w:val="single" w:sz="4" w:space="0" w:color="auto"/>
              <w:bottom w:val="nil"/>
              <w:right w:val="nil"/>
            </w:tcBorders>
            <w:shd w:val="clear" w:color="auto" w:fill="FFFFFF"/>
          </w:tcPr>
          <w:p w:rsidR="002802A6" w:rsidRPr="00E7064B" w:rsidRDefault="002802A6" w:rsidP="002802A6">
            <w:pPr>
              <w:pStyle w:val="BodyText"/>
              <w:shd w:val="clear" w:color="auto" w:fill="auto"/>
              <w:spacing w:before="0" w:after="0" w:line="80" w:lineRule="exact"/>
              <w:ind w:firstLine="0"/>
              <w:jc w:val="center"/>
              <w:rPr>
                <w:sz w:val="26"/>
                <w:szCs w:val="26"/>
              </w:rPr>
            </w:pPr>
            <w:r w:rsidRPr="00E7064B">
              <w:rPr>
                <w:rStyle w:val="BodytextGeorgia5"/>
                <w:rFonts w:ascii="Times New Roman" w:hAnsi="Times New Roman" w:cs="Times New Roman"/>
                <w:color w:val="000000"/>
                <w:sz w:val="26"/>
                <w:szCs w:val="26"/>
                <w:lang w:eastAsia="vi-VN"/>
              </w:rPr>
              <w:t xml:space="preserve">rr&lt;» A 1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-m. </w:t>
            </w:r>
            <w:r w:rsidRPr="00E7064B">
              <w:rPr>
                <w:rStyle w:val="BodytextGeorgia4"/>
                <w:rFonts w:ascii="Times New Roman" w:hAnsi="Times New Roman" w:cs="Times New Roman"/>
                <w:color w:val="000000"/>
                <w:sz w:val="26"/>
                <w:szCs w:val="26"/>
                <w:lang w:eastAsia="vi-VN"/>
              </w:rPr>
              <w:t>r</w:t>
            </w:r>
            <w:r w:rsidRPr="00E7064B">
              <w:rPr>
                <w:rStyle w:val="BodytextGeorgia5"/>
                <w:rFonts w:ascii="Times New Roman" w:hAnsi="Times New Roman" w:cs="Times New Roman"/>
                <w:color w:val="000000"/>
                <w:sz w:val="26"/>
                <w:szCs w:val="26"/>
                <w:lang w:eastAsia="vi-VN"/>
              </w:rPr>
              <w:t xml:space="preserve"> 1 </w:t>
            </w:r>
            <w:r w:rsidRPr="00E7064B">
              <w:rPr>
                <w:rStyle w:val="BodytextGeorgia4"/>
                <w:rFonts w:ascii="Times New Roman" w:hAnsi="Times New Roman" w:cs="Times New Roman"/>
                <w:color w:val="000000"/>
                <w:sz w:val="26"/>
                <w:szCs w:val="26"/>
                <w:lang w:eastAsia="vi-VN"/>
              </w:rPr>
              <w:t>• r</w:t>
            </w:r>
          </w:p>
          <w:p w:rsidR="002802A6" w:rsidRPr="00E7064B" w:rsidRDefault="002802A6" w:rsidP="002802A6">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Tiêu chí đánh giá</w:t>
            </w:r>
          </w:p>
        </w:tc>
        <w:tc>
          <w:tcPr>
            <w:tcW w:w="4238" w:type="dxa"/>
            <w:tcBorders>
              <w:top w:val="single" w:sz="4" w:space="0" w:color="auto"/>
              <w:left w:val="single" w:sz="4" w:space="0" w:color="auto"/>
              <w:bottom w:val="nil"/>
              <w:right w:val="single" w:sz="4" w:space="0" w:color="auto"/>
            </w:tcBorders>
            <w:shd w:val="clear" w:color="auto" w:fill="FFFFFF"/>
          </w:tcPr>
          <w:p w:rsidR="002802A6" w:rsidRPr="00E7064B" w:rsidRDefault="002802A6" w:rsidP="002802A6">
            <w:pPr>
              <w:pStyle w:val="BodyText"/>
              <w:shd w:val="clear" w:color="auto" w:fill="auto"/>
              <w:spacing w:before="0" w:after="0" w:line="230" w:lineRule="exact"/>
              <w:ind w:firstLine="0"/>
              <w:jc w:val="center"/>
              <w:rPr>
                <w:sz w:val="26"/>
                <w:szCs w:val="26"/>
              </w:rPr>
            </w:pPr>
            <w:r w:rsidRPr="00E7064B">
              <w:rPr>
                <w:rStyle w:val="BodytextSpacing0pt"/>
                <w:color w:val="000000"/>
                <w:sz w:val="26"/>
                <w:szCs w:val="26"/>
                <w:lang w:eastAsia="vi-VN"/>
              </w:rPr>
              <w:t>Cách thức đánh giá</w:t>
            </w:r>
          </w:p>
        </w:tc>
      </w:tr>
      <w:tr w:rsidR="002802A6" w:rsidRPr="00E7064B" w:rsidTr="002802A6">
        <w:tblPrEx>
          <w:tblCellMar>
            <w:top w:w="0" w:type="dxa"/>
            <w:left w:w="0" w:type="dxa"/>
            <w:bottom w:w="0" w:type="dxa"/>
            <w:right w:w="0" w:type="dxa"/>
          </w:tblCellMar>
        </w:tblPrEx>
        <w:trPr>
          <w:trHeight w:hRule="exact" w:val="1339"/>
        </w:trPr>
        <w:tc>
          <w:tcPr>
            <w:tcW w:w="4238" w:type="dxa"/>
            <w:tcBorders>
              <w:top w:val="single" w:sz="4" w:space="0" w:color="auto"/>
              <w:left w:val="single" w:sz="4" w:space="0" w:color="auto"/>
              <w:bottom w:val="nil"/>
              <w:right w:val="nil"/>
            </w:tcBorders>
            <w:shd w:val="clear" w:color="auto" w:fill="FFFFFF"/>
          </w:tcPr>
          <w:p w:rsidR="002802A6" w:rsidRPr="00E7064B" w:rsidRDefault="002802A6" w:rsidP="002802A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Xác định các thông s ố trên thiết bị đo, dụng cụ đo chính xác.</w:t>
            </w:r>
          </w:p>
        </w:tc>
        <w:tc>
          <w:tcPr>
            <w:tcW w:w="4238" w:type="dxa"/>
            <w:tcBorders>
              <w:top w:val="single" w:sz="4" w:space="0" w:color="auto"/>
              <w:left w:val="single" w:sz="4" w:space="0" w:color="auto"/>
              <w:bottom w:val="nil"/>
              <w:right w:val="single" w:sz="4" w:space="0" w:color="auto"/>
            </w:tcBorders>
            <w:shd w:val="clear" w:color="auto" w:fill="FFFFFF"/>
          </w:tcPr>
          <w:p w:rsidR="002802A6" w:rsidRPr="00E7064B" w:rsidRDefault="002802A6" w:rsidP="002802A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Quan sát, ki em tra trực tiếp các số liệu trên thang đo của dụng cụ đo, thiết bị đo trong khi đo</w:t>
            </w:r>
          </w:p>
        </w:tc>
      </w:tr>
      <w:tr w:rsidR="002802A6" w:rsidRPr="00E7064B" w:rsidTr="002802A6">
        <w:tblPrEx>
          <w:tblCellMar>
            <w:top w:w="0" w:type="dxa"/>
            <w:left w:w="0" w:type="dxa"/>
            <w:bottom w:w="0" w:type="dxa"/>
            <w:right w:w="0" w:type="dxa"/>
          </w:tblCellMar>
        </w:tblPrEx>
        <w:trPr>
          <w:trHeight w:hRule="exact" w:val="946"/>
        </w:trPr>
        <w:tc>
          <w:tcPr>
            <w:tcW w:w="4238" w:type="dxa"/>
            <w:tcBorders>
              <w:top w:val="single" w:sz="4" w:space="0" w:color="auto"/>
              <w:left w:val="single" w:sz="4" w:space="0" w:color="auto"/>
              <w:bottom w:val="nil"/>
              <w:right w:val="nil"/>
            </w:tcBorders>
            <w:shd w:val="clear" w:color="auto" w:fill="FFFFFF"/>
          </w:tcPr>
          <w:p w:rsidR="002802A6" w:rsidRPr="00E7064B" w:rsidRDefault="002802A6" w:rsidP="002802A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Ghi chép các thông s ố đo đạc đầy đủ, chính xác.</w:t>
            </w:r>
          </w:p>
        </w:tc>
        <w:tc>
          <w:tcPr>
            <w:tcW w:w="4238" w:type="dxa"/>
            <w:tcBorders>
              <w:top w:val="single" w:sz="4" w:space="0" w:color="auto"/>
              <w:left w:val="single" w:sz="4" w:space="0" w:color="auto"/>
              <w:bottom w:val="nil"/>
              <w:right w:val="single" w:sz="4" w:space="0" w:color="auto"/>
            </w:tcBorders>
            <w:shd w:val="clear" w:color="auto" w:fill="FFFFFF"/>
          </w:tcPr>
          <w:p w:rsidR="002802A6" w:rsidRPr="00E7064B" w:rsidRDefault="002802A6" w:rsidP="002802A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xml:space="preserve">- Kiem tra số liệu đo được </w:t>
            </w:r>
            <w:r w:rsidR="003C7D54">
              <w:rPr>
                <w:rStyle w:val="BodytextSpacing0pt"/>
                <w:color w:val="000000"/>
                <w:sz w:val="26"/>
                <w:szCs w:val="26"/>
                <w:lang w:eastAsia="vi-VN"/>
              </w:rPr>
              <w:t>THỰC</w:t>
            </w:r>
            <w:r w:rsidRPr="00E7064B">
              <w:rPr>
                <w:rStyle w:val="BodytextSpacing0pt"/>
                <w:color w:val="000000"/>
                <w:sz w:val="26"/>
                <w:szCs w:val="26"/>
                <w:lang w:eastAsia="vi-VN"/>
              </w:rPr>
              <w:t xml:space="preserve"> tế được tổng hợp trong sổ ghi chép.</w:t>
            </w:r>
          </w:p>
        </w:tc>
      </w:tr>
      <w:tr w:rsidR="002802A6" w:rsidRPr="00E7064B" w:rsidTr="002802A6">
        <w:tblPrEx>
          <w:tblCellMar>
            <w:top w:w="0" w:type="dxa"/>
            <w:left w:w="0" w:type="dxa"/>
            <w:bottom w:w="0" w:type="dxa"/>
            <w:right w:w="0" w:type="dxa"/>
          </w:tblCellMar>
        </w:tblPrEx>
        <w:trPr>
          <w:trHeight w:hRule="exact" w:val="2218"/>
        </w:trPr>
        <w:tc>
          <w:tcPr>
            <w:tcW w:w="4238" w:type="dxa"/>
            <w:tcBorders>
              <w:top w:val="single" w:sz="4" w:space="0" w:color="auto"/>
              <w:left w:val="single" w:sz="4" w:space="0" w:color="auto"/>
              <w:bottom w:val="single" w:sz="4" w:space="0" w:color="auto"/>
              <w:right w:val="nil"/>
            </w:tcBorders>
            <w:shd w:val="clear" w:color="auto" w:fill="FFFFFF"/>
          </w:tcPr>
          <w:p w:rsidR="002802A6" w:rsidRPr="00E7064B" w:rsidRDefault="002802A6" w:rsidP="002802A6">
            <w:pPr>
              <w:pStyle w:val="BodyText"/>
              <w:shd w:val="clear" w:color="auto" w:fill="auto"/>
              <w:spacing w:before="0" w:after="0" w:line="394" w:lineRule="exact"/>
              <w:ind w:firstLine="0"/>
              <w:jc w:val="both"/>
              <w:rPr>
                <w:sz w:val="26"/>
                <w:szCs w:val="26"/>
              </w:rPr>
            </w:pPr>
            <w:r w:rsidRPr="00E7064B">
              <w:rPr>
                <w:rStyle w:val="BodytextSpacing0pt"/>
                <w:color w:val="000000"/>
                <w:sz w:val="26"/>
                <w:szCs w:val="26"/>
                <w:lang w:eastAsia="vi-VN"/>
              </w:rPr>
              <w:t>- Vận hành hệ thống đúng, đủ ở các chế độ vận hành của thiết bị, hệ thống. Thiết bị, hệ thống vận hành an toàn, ổn định.</w:t>
            </w:r>
          </w:p>
        </w:tc>
        <w:tc>
          <w:tcPr>
            <w:tcW w:w="4238" w:type="dxa"/>
            <w:tcBorders>
              <w:top w:val="single" w:sz="4" w:space="0" w:color="auto"/>
              <w:left w:val="single" w:sz="4" w:space="0" w:color="auto"/>
              <w:bottom w:val="single" w:sz="4" w:space="0" w:color="auto"/>
              <w:right w:val="single" w:sz="4" w:space="0" w:color="auto"/>
            </w:tcBorders>
            <w:shd w:val="clear" w:color="auto" w:fill="FFFFFF"/>
          </w:tcPr>
          <w:p w:rsidR="002802A6" w:rsidRPr="00E7064B" w:rsidRDefault="002802A6" w:rsidP="00E82D8F">
            <w:pPr>
              <w:pStyle w:val="BodyText"/>
              <w:numPr>
                <w:ilvl w:val="0"/>
                <w:numId w:val="151"/>
              </w:numPr>
              <w:shd w:val="clear" w:color="auto" w:fill="auto"/>
              <w:tabs>
                <w:tab w:val="left" w:pos="154"/>
              </w:tabs>
              <w:spacing w:before="0" w:after="180" w:line="230" w:lineRule="exact"/>
              <w:ind w:firstLine="0"/>
              <w:jc w:val="both"/>
              <w:rPr>
                <w:sz w:val="26"/>
                <w:szCs w:val="26"/>
              </w:rPr>
            </w:pPr>
            <w:r w:rsidRPr="00E7064B">
              <w:rPr>
                <w:rStyle w:val="BodytextSpacing0pt"/>
                <w:color w:val="000000"/>
                <w:sz w:val="26"/>
                <w:szCs w:val="26"/>
                <w:lang w:eastAsia="vi-VN"/>
              </w:rPr>
              <w:t>Phỏng vấn</w:t>
            </w:r>
          </w:p>
          <w:p w:rsidR="002802A6" w:rsidRPr="00E7064B" w:rsidRDefault="002802A6" w:rsidP="00E82D8F">
            <w:pPr>
              <w:pStyle w:val="BodyText"/>
              <w:numPr>
                <w:ilvl w:val="0"/>
                <w:numId w:val="151"/>
              </w:numPr>
              <w:shd w:val="clear" w:color="auto" w:fill="auto"/>
              <w:tabs>
                <w:tab w:val="left" w:pos="245"/>
              </w:tabs>
              <w:spacing w:before="180" w:after="0" w:line="389" w:lineRule="exact"/>
              <w:ind w:firstLine="0"/>
              <w:jc w:val="both"/>
              <w:rPr>
                <w:sz w:val="26"/>
                <w:szCs w:val="26"/>
              </w:rPr>
            </w:pPr>
            <w:r w:rsidRPr="00E7064B">
              <w:rPr>
                <w:rStyle w:val="BodytextSpacing0pt"/>
                <w:color w:val="000000"/>
                <w:sz w:val="26"/>
                <w:szCs w:val="26"/>
                <w:lang w:eastAsia="vi-VN"/>
              </w:rPr>
              <w:t>Quan sát, ki em tra trực tiếp các thông số của hệ thống trên các đồng hồ đo và thiết bị đo của hệ thống trong quá trình vận hành</w:t>
            </w:r>
          </w:p>
        </w:tc>
      </w:tr>
    </w:tbl>
    <w:p w:rsidR="002802A6" w:rsidRPr="00E7064B" w:rsidRDefault="002802A6" w:rsidP="002802A6">
      <w:pPr>
        <w:ind w:firstLine="720"/>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p w:rsidR="00F02073" w:rsidRPr="00E7064B" w:rsidRDefault="00F02073" w:rsidP="00F02073">
      <w:pPr>
        <w:rPr>
          <w:rFonts w:ascii="Times New Roman" w:hAnsi="Times New Roman" w:cs="Times New Roman"/>
          <w:sz w:val="26"/>
          <w:szCs w:val="26"/>
        </w:rPr>
      </w:pPr>
    </w:p>
    <w:sectPr w:rsidR="00F02073" w:rsidRPr="00E7064B" w:rsidSect="00B830EC">
      <w:pgSz w:w="11907" w:h="16840" w:code="9"/>
      <w:pgMar w:top="680" w:right="1134" w:bottom="680" w:left="1418" w:header="284"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2D8F" w:rsidRDefault="00E82D8F" w:rsidP="00643F12">
      <w:pPr>
        <w:spacing w:after="0" w:line="240" w:lineRule="auto"/>
      </w:pPr>
      <w:r>
        <w:separator/>
      </w:r>
    </w:p>
  </w:endnote>
  <w:endnote w:type="continuationSeparator" w:id="1">
    <w:p w:rsidR="00E82D8F" w:rsidRDefault="00E82D8F" w:rsidP="00643F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Franklin Gothic Heavy">
    <w:panose1 w:val="020B09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2D8F" w:rsidRDefault="00E82D8F" w:rsidP="00643F12">
      <w:pPr>
        <w:spacing w:after="0" w:line="240" w:lineRule="auto"/>
      </w:pPr>
      <w:r>
        <w:separator/>
      </w:r>
    </w:p>
  </w:footnote>
  <w:footnote w:type="continuationSeparator" w:id="1">
    <w:p w:rsidR="00E82D8F" w:rsidRDefault="00E82D8F" w:rsidP="00643F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
    <w:nsid w:val="00000007"/>
    <w:multiLevelType w:val="multilevel"/>
    <w:tmpl w:val="00000006"/>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
    <w:nsid w:val="0000000B"/>
    <w:multiLevelType w:val="multilevel"/>
    <w:tmpl w:val="0000000A"/>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7">
    <w:nsid w:val="00000013"/>
    <w:multiLevelType w:val="multilevel"/>
    <w:tmpl w:val="00000012"/>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8">
    <w:nsid w:val="00000015"/>
    <w:multiLevelType w:val="multilevel"/>
    <w:tmpl w:val="00000014"/>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9">
    <w:nsid w:val="00000017"/>
    <w:multiLevelType w:val="multilevel"/>
    <w:tmpl w:val="00000016"/>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0">
    <w:nsid w:val="00000019"/>
    <w:multiLevelType w:val="multilevel"/>
    <w:tmpl w:val="00000018"/>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1">
    <w:nsid w:val="0000001B"/>
    <w:multiLevelType w:val="multilevel"/>
    <w:tmpl w:val="0000001A"/>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2">
    <w:nsid w:val="0000001D"/>
    <w:multiLevelType w:val="multilevel"/>
    <w:tmpl w:val="0000001C"/>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3">
    <w:nsid w:val="0000001F"/>
    <w:multiLevelType w:val="multilevel"/>
    <w:tmpl w:val="0000001E"/>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4">
    <w:nsid w:val="00000021"/>
    <w:multiLevelType w:val="multilevel"/>
    <w:tmpl w:val="00000020"/>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5">
    <w:nsid w:val="00000023"/>
    <w:multiLevelType w:val="multilevel"/>
    <w:tmpl w:val="00000022"/>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6">
    <w:nsid w:val="00000025"/>
    <w:multiLevelType w:val="multilevel"/>
    <w:tmpl w:val="00000024"/>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7">
    <w:nsid w:val="00000027"/>
    <w:multiLevelType w:val="multilevel"/>
    <w:tmpl w:val="00000026"/>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8">
    <w:nsid w:val="00000029"/>
    <w:multiLevelType w:val="multilevel"/>
    <w:tmpl w:val="00000028"/>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9">
    <w:nsid w:val="0000002B"/>
    <w:multiLevelType w:val="multilevel"/>
    <w:tmpl w:val="0000002A"/>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0">
    <w:nsid w:val="0000002D"/>
    <w:multiLevelType w:val="multilevel"/>
    <w:tmpl w:val="0000002C"/>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1">
    <w:nsid w:val="0000002F"/>
    <w:multiLevelType w:val="multilevel"/>
    <w:tmpl w:val="0000002E"/>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2">
    <w:nsid w:val="00000031"/>
    <w:multiLevelType w:val="multilevel"/>
    <w:tmpl w:val="00000030"/>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3">
    <w:nsid w:val="00000033"/>
    <w:multiLevelType w:val="multilevel"/>
    <w:tmpl w:val="00000032"/>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4">
    <w:nsid w:val="00000035"/>
    <w:multiLevelType w:val="multilevel"/>
    <w:tmpl w:val="00000034"/>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5">
    <w:nsid w:val="00000039"/>
    <w:multiLevelType w:val="multilevel"/>
    <w:tmpl w:val="00000038"/>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6">
    <w:nsid w:val="0000003B"/>
    <w:multiLevelType w:val="multilevel"/>
    <w:tmpl w:val="0000003A"/>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7">
    <w:nsid w:val="0000003D"/>
    <w:multiLevelType w:val="multilevel"/>
    <w:tmpl w:val="0000003C"/>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8">
    <w:nsid w:val="0000003F"/>
    <w:multiLevelType w:val="multilevel"/>
    <w:tmpl w:val="0000003E"/>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29">
    <w:nsid w:val="00000041"/>
    <w:multiLevelType w:val="multilevel"/>
    <w:tmpl w:val="0000004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0">
    <w:nsid w:val="00000043"/>
    <w:multiLevelType w:val="multilevel"/>
    <w:tmpl w:val="00000042"/>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1">
    <w:nsid w:val="00000045"/>
    <w:multiLevelType w:val="multilevel"/>
    <w:tmpl w:val="00000044"/>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32">
    <w:nsid w:val="00000047"/>
    <w:multiLevelType w:val="multilevel"/>
    <w:tmpl w:val="00000046"/>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3">
    <w:nsid w:val="00000049"/>
    <w:multiLevelType w:val="multilevel"/>
    <w:tmpl w:val="00000048"/>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4">
    <w:nsid w:val="0000004B"/>
    <w:multiLevelType w:val="multilevel"/>
    <w:tmpl w:val="0000004A"/>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5">
    <w:nsid w:val="0000004D"/>
    <w:multiLevelType w:val="multilevel"/>
    <w:tmpl w:val="0000004C"/>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36">
    <w:nsid w:val="0000004F"/>
    <w:multiLevelType w:val="multilevel"/>
    <w:tmpl w:val="0000004E"/>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7">
    <w:nsid w:val="00000051"/>
    <w:multiLevelType w:val="multilevel"/>
    <w:tmpl w:val="0000005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8">
    <w:nsid w:val="00000053"/>
    <w:multiLevelType w:val="multilevel"/>
    <w:tmpl w:val="00000052"/>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39">
    <w:nsid w:val="00000055"/>
    <w:multiLevelType w:val="multilevel"/>
    <w:tmpl w:val="00000054"/>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0">
    <w:nsid w:val="00000057"/>
    <w:multiLevelType w:val="multilevel"/>
    <w:tmpl w:val="00000056"/>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1">
    <w:nsid w:val="0000005B"/>
    <w:multiLevelType w:val="multilevel"/>
    <w:tmpl w:val="0000005A"/>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2">
    <w:nsid w:val="0000005D"/>
    <w:multiLevelType w:val="multilevel"/>
    <w:tmpl w:val="0000005C"/>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3">
    <w:nsid w:val="0000005F"/>
    <w:multiLevelType w:val="multilevel"/>
    <w:tmpl w:val="0000005E"/>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4">
    <w:nsid w:val="00000061"/>
    <w:multiLevelType w:val="multilevel"/>
    <w:tmpl w:val="00000060"/>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5">
    <w:nsid w:val="00000063"/>
    <w:multiLevelType w:val="multilevel"/>
    <w:tmpl w:val="0000006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46">
    <w:nsid w:val="00000065"/>
    <w:multiLevelType w:val="multilevel"/>
    <w:tmpl w:val="00000064"/>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7">
    <w:nsid w:val="00000067"/>
    <w:multiLevelType w:val="multilevel"/>
    <w:tmpl w:val="00000066"/>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8">
    <w:nsid w:val="00000069"/>
    <w:multiLevelType w:val="multilevel"/>
    <w:tmpl w:val="00000068"/>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49">
    <w:nsid w:val="0000006B"/>
    <w:multiLevelType w:val="multilevel"/>
    <w:tmpl w:val="0000006A"/>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0">
    <w:nsid w:val="0000006D"/>
    <w:multiLevelType w:val="multilevel"/>
    <w:tmpl w:val="0000006C"/>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1">
    <w:nsid w:val="0000006F"/>
    <w:multiLevelType w:val="multilevel"/>
    <w:tmpl w:val="0000006E"/>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52">
    <w:nsid w:val="00000071"/>
    <w:multiLevelType w:val="multilevel"/>
    <w:tmpl w:val="0000007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3">
    <w:nsid w:val="00000073"/>
    <w:multiLevelType w:val="multilevel"/>
    <w:tmpl w:val="00000072"/>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4">
    <w:nsid w:val="00000075"/>
    <w:multiLevelType w:val="multilevel"/>
    <w:tmpl w:val="00000074"/>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55">
    <w:nsid w:val="00000077"/>
    <w:multiLevelType w:val="multilevel"/>
    <w:tmpl w:val="00000076"/>
    <w:lvl w:ilvl="0">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6">
    <w:nsid w:val="00000079"/>
    <w:multiLevelType w:val="multilevel"/>
    <w:tmpl w:val="00000078"/>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7">
    <w:nsid w:val="0000007B"/>
    <w:multiLevelType w:val="multilevel"/>
    <w:tmpl w:val="0000007A"/>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58">
    <w:nsid w:val="0000007D"/>
    <w:multiLevelType w:val="multilevel"/>
    <w:tmpl w:val="0000007C"/>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59">
    <w:nsid w:val="0000007F"/>
    <w:multiLevelType w:val="multilevel"/>
    <w:tmpl w:val="0000007E"/>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60">
    <w:nsid w:val="00000081"/>
    <w:multiLevelType w:val="multilevel"/>
    <w:tmpl w:val="0000008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1">
    <w:nsid w:val="00000083"/>
    <w:multiLevelType w:val="multilevel"/>
    <w:tmpl w:val="00000082"/>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2">
    <w:nsid w:val="00000085"/>
    <w:multiLevelType w:val="multilevel"/>
    <w:tmpl w:val="00000084"/>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63">
    <w:nsid w:val="00000087"/>
    <w:multiLevelType w:val="multilevel"/>
    <w:tmpl w:val="00000086"/>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64">
    <w:nsid w:val="00000089"/>
    <w:multiLevelType w:val="multilevel"/>
    <w:tmpl w:val="00000088"/>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5">
    <w:nsid w:val="0000008B"/>
    <w:multiLevelType w:val="multilevel"/>
    <w:tmpl w:val="0000008A"/>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6">
    <w:nsid w:val="0000008D"/>
    <w:multiLevelType w:val="multilevel"/>
    <w:tmpl w:val="0000008C"/>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7">
    <w:nsid w:val="0000008F"/>
    <w:multiLevelType w:val="multilevel"/>
    <w:tmpl w:val="0000008E"/>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68">
    <w:nsid w:val="00000091"/>
    <w:multiLevelType w:val="multilevel"/>
    <w:tmpl w:val="00000090"/>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69">
    <w:nsid w:val="00000093"/>
    <w:multiLevelType w:val="multilevel"/>
    <w:tmpl w:val="00000092"/>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70">
    <w:nsid w:val="00000095"/>
    <w:multiLevelType w:val="multilevel"/>
    <w:tmpl w:val="00000094"/>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71">
    <w:nsid w:val="00000097"/>
    <w:multiLevelType w:val="multilevel"/>
    <w:tmpl w:val="00000096"/>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72">
    <w:nsid w:val="00000099"/>
    <w:multiLevelType w:val="multilevel"/>
    <w:tmpl w:val="00000098"/>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73">
    <w:nsid w:val="0000009B"/>
    <w:multiLevelType w:val="multilevel"/>
    <w:tmpl w:val="0000009A"/>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74">
    <w:nsid w:val="0000009D"/>
    <w:multiLevelType w:val="multilevel"/>
    <w:tmpl w:val="0000009C"/>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75">
    <w:nsid w:val="0000009F"/>
    <w:multiLevelType w:val="multilevel"/>
    <w:tmpl w:val="0000009E"/>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6">
    <w:nsid w:val="000000A1"/>
    <w:multiLevelType w:val="multilevel"/>
    <w:tmpl w:val="000000A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77">
    <w:nsid w:val="000000A3"/>
    <w:multiLevelType w:val="multilevel"/>
    <w:tmpl w:val="000000A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8">
    <w:nsid w:val="000000A5"/>
    <w:multiLevelType w:val="multilevel"/>
    <w:tmpl w:val="000000A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79">
    <w:nsid w:val="000000A7"/>
    <w:multiLevelType w:val="multilevel"/>
    <w:tmpl w:val="000000A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0">
    <w:nsid w:val="000000A9"/>
    <w:multiLevelType w:val="multilevel"/>
    <w:tmpl w:val="000000A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1">
    <w:nsid w:val="000000AB"/>
    <w:multiLevelType w:val="multilevel"/>
    <w:tmpl w:val="000000A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2">
    <w:nsid w:val="000000AD"/>
    <w:multiLevelType w:val="multilevel"/>
    <w:tmpl w:val="000000A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3">
    <w:nsid w:val="000000AF"/>
    <w:multiLevelType w:val="multilevel"/>
    <w:tmpl w:val="000000A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4">
    <w:nsid w:val="000000B1"/>
    <w:multiLevelType w:val="multilevel"/>
    <w:tmpl w:val="000000B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5">
    <w:nsid w:val="000000B3"/>
    <w:multiLevelType w:val="multilevel"/>
    <w:tmpl w:val="000000B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6">
    <w:nsid w:val="000000B5"/>
    <w:multiLevelType w:val="multilevel"/>
    <w:tmpl w:val="000000B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7">
    <w:nsid w:val="000000B7"/>
    <w:multiLevelType w:val="multilevel"/>
    <w:tmpl w:val="000000B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88">
    <w:nsid w:val="000000B9"/>
    <w:multiLevelType w:val="multilevel"/>
    <w:tmpl w:val="000000B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89">
    <w:nsid w:val="000000BB"/>
    <w:multiLevelType w:val="multilevel"/>
    <w:tmpl w:val="000000B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0">
    <w:nsid w:val="000000BD"/>
    <w:multiLevelType w:val="multilevel"/>
    <w:tmpl w:val="000000B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1">
    <w:nsid w:val="000000BF"/>
    <w:multiLevelType w:val="multilevel"/>
    <w:tmpl w:val="000000B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2">
    <w:nsid w:val="000000C1"/>
    <w:multiLevelType w:val="multilevel"/>
    <w:tmpl w:val="000000C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3">
    <w:nsid w:val="000000C3"/>
    <w:multiLevelType w:val="multilevel"/>
    <w:tmpl w:val="000000C2"/>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4">
    <w:nsid w:val="000000C5"/>
    <w:multiLevelType w:val="multilevel"/>
    <w:tmpl w:val="000000C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5">
    <w:nsid w:val="000000C7"/>
    <w:multiLevelType w:val="multilevel"/>
    <w:tmpl w:val="000000C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6">
    <w:nsid w:val="000000C9"/>
    <w:multiLevelType w:val="multilevel"/>
    <w:tmpl w:val="000000C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7">
    <w:nsid w:val="000000CB"/>
    <w:multiLevelType w:val="multilevel"/>
    <w:tmpl w:val="000000C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98">
    <w:nsid w:val="000000CD"/>
    <w:multiLevelType w:val="multilevel"/>
    <w:tmpl w:val="000000C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99">
    <w:nsid w:val="000000CF"/>
    <w:multiLevelType w:val="multilevel"/>
    <w:tmpl w:val="000000C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0">
    <w:nsid w:val="000000D1"/>
    <w:multiLevelType w:val="multilevel"/>
    <w:tmpl w:val="000000D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1">
    <w:nsid w:val="000000D3"/>
    <w:multiLevelType w:val="multilevel"/>
    <w:tmpl w:val="000000D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2">
    <w:nsid w:val="000000D5"/>
    <w:multiLevelType w:val="multilevel"/>
    <w:tmpl w:val="000000D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3">
    <w:nsid w:val="000000D7"/>
    <w:multiLevelType w:val="multilevel"/>
    <w:tmpl w:val="000000D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4">
    <w:nsid w:val="000000D9"/>
    <w:multiLevelType w:val="multilevel"/>
    <w:tmpl w:val="000000D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5">
    <w:nsid w:val="000000DB"/>
    <w:multiLevelType w:val="multilevel"/>
    <w:tmpl w:val="000000D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6">
    <w:nsid w:val="000000DD"/>
    <w:multiLevelType w:val="multilevel"/>
    <w:tmpl w:val="000000D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7">
    <w:nsid w:val="000000DF"/>
    <w:multiLevelType w:val="multilevel"/>
    <w:tmpl w:val="000000D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08">
    <w:nsid w:val="000000E1"/>
    <w:multiLevelType w:val="multilevel"/>
    <w:tmpl w:val="000000E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09">
    <w:nsid w:val="000000E3"/>
    <w:multiLevelType w:val="multilevel"/>
    <w:tmpl w:val="000000E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0">
    <w:nsid w:val="000000E5"/>
    <w:multiLevelType w:val="multilevel"/>
    <w:tmpl w:val="000000E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1">
    <w:nsid w:val="000000E7"/>
    <w:multiLevelType w:val="multilevel"/>
    <w:tmpl w:val="000000E6"/>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2">
    <w:nsid w:val="000000E9"/>
    <w:multiLevelType w:val="multilevel"/>
    <w:tmpl w:val="000000E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3">
    <w:nsid w:val="000000EB"/>
    <w:multiLevelType w:val="multilevel"/>
    <w:tmpl w:val="000000E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4">
    <w:nsid w:val="000000ED"/>
    <w:multiLevelType w:val="multilevel"/>
    <w:tmpl w:val="000000E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5">
    <w:nsid w:val="000000EF"/>
    <w:multiLevelType w:val="multilevel"/>
    <w:tmpl w:val="000000E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6">
    <w:nsid w:val="000000F1"/>
    <w:multiLevelType w:val="multilevel"/>
    <w:tmpl w:val="000000F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17">
    <w:nsid w:val="000000F3"/>
    <w:multiLevelType w:val="multilevel"/>
    <w:tmpl w:val="000000F2"/>
    <w:lvl w:ilvl="0">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8">
    <w:nsid w:val="000000F5"/>
    <w:multiLevelType w:val="multilevel"/>
    <w:tmpl w:val="000000F4"/>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19">
    <w:nsid w:val="000000F7"/>
    <w:multiLevelType w:val="multilevel"/>
    <w:tmpl w:val="000000F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0">
    <w:nsid w:val="000000F9"/>
    <w:multiLevelType w:val="multilevel"/>
    <w:tmpl w:val="000000F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1">
    <w:nsid w:val="000000FB"/>
    <w:multiLevelType w:val="multilevel"/>
    <w:tmpl w:val="000000FA"/>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2">
    <w:nsid w:val="000000FD"/>
    <w:multiLevelType w:val="multilevel"/>
    <w:tmpl w:val="000000F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3">
    <w:nsid w:val="000000FF"/>
    <w:multiLevelType w:val="multilevel"/>
    <w:tmpl w:val="000000F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4">
    <w:nsid w:val="00000101"/>
    <w:multiLevelType w:val="multilevel"/>
    <w:tmpl w:val="0000010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5">
    <w:nsid w:val="00000103"/>
    <w:multiLevelType w:val="multilevel"/>
    <w:tmpl w:val="0000010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6">
    <w:nsid w:val="00000105"/>
    <w:multiLevelType w:val="multilevel"/>
    <w:tmpl w:val="000001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27">
    <w:nsid w:val="00000107"/>
    <w:multiLevelType w:val="multilevel"/>
    <w:tmpl w:val="0000010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8">
    <w:nsid w:val="00000109"/>
    <w:multiLevelType w:val="multilevel"/>
    <w:tmpl w:val="0000010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29">
    <w:nsid w:val="0000010B"/>
    <w:multiLevelType w:val="multilevel"/>
    <w:tmpl w:val="0000010A"/>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0">
    <w:nsid w:val="0000010D"/>
    <w:multiLevelType w:val="multilevel"/>
    <w:tmpl w:val="0000010C"/>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1">
    <w:nsid w:val="0000010F"/>
    <w:multiLevelType w:val="multilevel"/>
    <w:tmpl w:val="0000010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2">
    <w:nsid w:val="00000111"/>
    <w:multiLevelType w:val="multilevel"/>
    <w:tmpl w:val="00000110"/>
    <w:lvl w:ilvl="0">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5"/>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3">
    <w:nsid w:val="00000113"/>
    <w:multiLevelType w:val="multilevel"/>
    <w:tmpl w:val="0000011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4">
    <w:nsid w:val="00000115"/>
    <w:multiLevelType w:val="multilevel"/>
    <w:tmpl w:val="0000011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5">
    <w:nsid w:val="00000117"/>
    <w:multiLevelType w:val="multilevel"/>
    <w:tmpl w:val="0000011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6">
    <w:nsid w:val="00000119"/>
    <w:multiLevelType w:val="multilevel"/>
    <w:tmpl w:val="0000011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37">
    <w:nsid w:val="0000011B"/>
    <w:multiLevelType w:val="multilevel"/>
    <w:tmpl w:val="0000011A"/>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8">
    <w:nsid w:val="0000011D"/>
    <w:multiLevelType w:val="multilevel"/>
    <w:tmpl w:val="0000011C"/>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39">
    <w:nsid w:val="0000011F"/>
    <w:multiLevelType w:val="multilevel"/>
    <w:tmpl w:val="0000011E"/>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0">
    <w:nsid w:val="00000121"/>
    <w:multiLevelType w:val="multilevel"/>
    <w:tmpl w:val="00000120"/>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1">
    <w:nsid w:val="00000123"/>
    <w:multiLevelType w:val="multilevel"/>
    <w:tmpl w:val="00000122"/>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2">
    <w:nsid w:val="00000125"/>
    <w:multiLevelType w:val="multilevel"/>
    <w:tmpl w:val="0000012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3">
    <w:nsid w:val="00000127"/>
    <w:multiLevelType w:val="multilevel"/>
    <w:tmpl w:val="00000126"/>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44">
    <w:nsid w:val="00000129"/>
    <w:multiLevelType w:val="multilevel"/>
    <w:tmpl w:val="00000128"/>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5">
    <w:nsid w:val="0000012B"/>
    <w:multiLevelType w:val="multilevel"/>
    <w:tmpl w:val="0000012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6">
    <w:nsid w:val="0000012D"/>
    <w:multiLevelType w:val="multilevel"/>
    <w:tmpl w:val="0000012C"/>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7">
    <w:nsid w:val="0000012F"/>
    <w:multiLevelType w:val="multilevel"/>
    <w:tmpl w:val="0000012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8">
    <w:nsid w:val="00000131"/>
    <w:multiLevelType w:val="multilevel"/>
    <w:tmpl w:val="00000130"/>
    <w:lvl w:ilvl="0">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49">
    <w:nsid w:val="00000133"/>
    <w:multiLevelType w:val="multilevel"/>
    <w:tmpl w:val="0000013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3"/>
        <w:szCs w:val="23"/>
        <w:u w:val="none"/>
      </w:rPr>
    </w:lvl>
  </w:abstractNum>
  <w:abstractNum w:abstractNumId="150">
    <w:nsid w:val="00000135"/>
    <w:multiLevelType w:val="multilevel"/>
    <w:tmpl w:val="00000134"/>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IdMacAtCleanup w:val="1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0"/>
    <w:footnote w:id="1"/>
  </w:footnotePr>
  <w:endnotePr>
    <w:endnote w:id="0"/>
    <w:endnote w:id="1"/>
  </w:endnotePr>
  <w:compat>
    <w:useFELayout/>
  </w:compat>
  <w:rsids>
    <w:rsidRoot w:val="009C2938"/>
    <w:rsid w:val="00020529"/>
    <w:rsid w:val="00040FA5"/>
    <w:rsid w:val="00101FF1"/>
    <w:rsid w:val="0017597F"/>
    <w:rsid w:val="001B2E1D"/>
    <w:rsid w:val="001E75D0"/>
    <w:rsid w:val="00200269"/>
    <w:rsid w:val="00275F76"/>
    <w:rsid w:val="002802A6"/>
    <w:rsid w:val="0028066C"/>
    <w:rsid w:val="00283742"/>
    <w:rsid w:val="002A7593"/>
    <w:rsid w:val="002B2190"/>
    <w:rsid w:val="002B2C08"/>
    <w:rsid w:val="002D18A4"/>
    <w:rsid w:val="002E69F5"/>
    <w:rsid w:val="00306F21"/>
    <w:rsid w:val="00341B58"/>
    <w:rsid w:val="003523C6"/>
    <w:rsid w:val="0035289D"/>
    <w:rsid w:val="00362E55"/>
    <w:rsid w:val="003C62EF"/>
    <w:rsid w:val="003C7D54"/>
    <w:rsid w:val="003D395A"/>
    <w:rsid w:val="003E28B9"/>
    <w:rsid w:val="004752C7"/>
    <w:rsid w:val="004A6067"/>
    <w:rsid w:val="004B4EE3"/>
    <w:rsid w:val="004D4A6C"/>
    <w:rsid w:val="00521C8A"/>
    <w:rsid w:val="00543B92"/>
    <w:rsid w:val="00572926"/>
    <w:rsid w:val="005B5A1A"/>
    <w:rsid w:val="005C48E6"/>
    <w:rsid w:val="00643F12"/>
    <w:rsid w:val="006B26C5"/>
    <w:rsid w:val="007505B9"/>
    <w:rsid w:val="00756620"/>
    <w:rsid w:val="00785756"/>
    <w:rsid w:val="00792EA6"/>
    <w:rsid w:val="00795B9A"/>
    <w:rsid w:val="008042DE"/>
    <w:rsid w:val="008102E7"/>
    <w:rsid w:val="00815F2A"/>
    <w:rsid w:val="00821037"/>
    <w:rsid w:val="00846C42"/>
    <w:rsid w:val="00861EDE"/>
    <w:rsid w:val="008A19F7"/>
    <w:rsid w:val="008A54BB"/>
    <w:rsid w:val="008B536A"/>
    <w:rsid w:val="008C7C55"/>
    <w:rsid w:val="008E30DB"/>
    <w:rsid w:val="00925F42"/>
    <w:rsid w:val="00933D40"/>
    <w:rsid w:val="00941558"/>
    <w:rsid w:val="00953FC7"/>
    <w:rsid w:val="009C2938"/>
    <w:rsid w:val="009D743E"/>
    <w:rsid w:val="00A3154B"/>
    <w:rsid w:val="00AB0AF4"/>
    <w:rsid w:val="00B34A46"/>
    <w:rsid w:val="00B830EC"/>
    <w:rsid w:val="00BB1648"/>
    <w:rsid w:val="00C06D28"/>
    <w:rsid w:val="00C40F78"/>
    <w:rsid w:val="00C55160"/>
    <w:rsid w:val="00CA4220"/>
    <w:rsid w:val="00CC497C"/>
    <w:rsid w:val="00CE1763"/>
    <w:rsid w:val="00D24D82"/>
    <w:rsid w:val="00D6146D"/>
    <w:rsid w:val="00DA34C1"/>
    <w:rsid w:val="00E2347F"/>
    <w:rsid w:val="00E55805"/>
    <w:rsid w:val="00E6183C"/>
    <w:rsid w:val="00E64123"/>
    <w:rsid w:val="00E7064B"/>
    <w:rsid w:val="00E70BEA"/>
    <w:rsid w:val="00E82D8F"/>
    <w:rsid w:val="00E9642B"/>
    <w:rsid w:val="00EE2D2B"/>
    <w:rsid w:val="00F012BB"/>
    <w:rsid w:val="00F02073"/>
    <w:rsid w:val="00F16E71"/>
    <w:rsid w:val="00F508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2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uiPriority w:val="99"/>
    <w:locked/>
    <w:rsid w:val="009C2938"/>
    <w:rPr>
      <w:rFonts w:ascii="Times New Roman" w:hAnsi="Times New Roman" w:cs="Times New Roman"/>
      <w:b/>
      <w:bCs/>
      <w:spacing w:val="1"/>
      <w:sz w:val="27"/>
      <w:szCs w:val="27"/>
      <w:shd w:val="clear" w:color="auto" w:fill="FFFFFF"/>
    </w:rPr>
  </w:style>
  <w:style w:type="paragraph" w:customStyle="1" w:styleId="Heading10">
    <w:name w:val="Heading #1"/>
    <w:basedOn w:val="Normal"/>
    <w:link w:val="Heading1"/>
    <w:uiPriority w:val="99"/>
    <w:rsid w:val="009C2938"/>
    <w:pPr>
      <w:widowControl w:val="0"/>
      <w:shd w:val="clear" w:color="auto" w:fill="FFFFFF"/>
      <w:spacing w:after="2220" w:line="240" w:lineRule="atLeast"/>
      <w:outlineLvl w:val="0"/>
    </w:pPr>
    <w:rPr>
      <w:rFonts w:ascii="Times New Roman" w:hAnsi="Times New Roman" w:cs="Times New Roman"/>
      <w:b/>
      <w:bCs/>
      <w:spacing w:val="1"/>
      <w:sz w:val="27"/>
      <w:szCs w:val="27"/>
    </w:rPr>
  </w:style>
  <w:style w:type="character" w:customStyle="1" w:styleId="BodyTextChar1">
    <w:name w:val="Body Text Char1"/>
    <w:basedOn w:val="DefaultParagraphFont"/>
    <w:link w:val="BodyText"/>
    <w:uiPriority w:val="99"/>
    <w:locked/>
    <w:rsid w:val="009C2938"/>
    <w:rPr>
      <w:rFonts w:ascii="Times New Roman" w:hAnsi="Times New Roman" w:cs="Times New Roman"/>
      <w:spacing w:val="2"/>
      <w:sz w:val="23"/>
      <w:szCs w:val="23"/>
      <w:shd w:val="clear" w:color="auto" w:fill="FFFFFF"/>
    </w:rPr>
  </w:style>
  <w:style w:type="paragraph" w:styleId="BodyText">
    <w:name w:val="Body Text"/>
    <w:basedOn w:val="Normal"/>
    <w:link w:val="BodyTextChar1"/>
    <w:uiPriority w:val="99"/>
    <w:rsid w:val="009C2938"/>
    <w:pPr>
      <w:widowControl w:val="0"/>
      <w:shd w:val="clear" w:color="auto" w:fill="FFFFFF"/>
      <w:spacing w:before="2220" w:after="4680" w:line="461" w:lineRule="exact"/>
      <w:ind w:hanging="2140"/>
    </w:pPr>
    <w:rPr>
      <w:rFonts w:ascii="Times New Roman" w:hAnsi="Times New Roman" w:cs="Times New Roman"/>
      <w:spacing w:val="2"/>
      <w:sz w:val="23"/>
      <w:szCs w:val="23"/>
    </w:rPr>
  </w:style>
  <w:style w:type="character" w:customStyle="1" w:styleId="BodyTextChar">
    <w:name w:val="Body Text Char"/>
    <w:basedOn w:val="DefaultParagraphFont"/>
    <w:link w:val="BodyText"/>
    <w:uiPriority w:val="99"/>
    <w:semiHidden/>
    <w:rsid w:val="009C2938"/>
  </w:style>
  <w:style w:type="character" w:customStyle="1" w:styleId="Heading2">
    <w:name w:val="Heading #2_"/>
    <w:basedOn w:val="DefaultParagraphFont"/>
    <w:link w:val="Heading20"/>
    <w:uiPriority w:val="99"/>
    <w:locked/>
    <w:rsid w:val="009C2938"/>
    <w:rPr>
      <w:rFonts w:ascii="Times New Roman" w:hAnsi="Times New Roman" w:cs="Times New Roman"/>
      <w:b/>
      <w:bCs/>
      <w:i/>
      <w:iCs/>
      <w:spacing w:val="2"/>
      <w:sz w:val="25"/>
      <w:szCs w:val="25"/>
      <w:shd w:val="clear" w:color="auto" w:fill="FFFFFF"/>
    </w:rPr>
  </w:style>
  <w:style w:type="paragraph" w:customStyle="1" w:styleId="Heading20">
    <w:name w:val="Heading #2"/>
    <w:basedOn w:val="Normal"/>
    <w:link w:val="Heading2"/>
    <w:uiPriority w:val="99"/>
    <w:rsid w:val="009C2938"/>
    <w:pPr>
      <w:widowControl w:val="0"/>
      <w:shd w:val="clear" w:color="auto" w:fill="FFFFFF"/>
      <w:spacing w:before="4680" w:after="1080" w:line="240" w:lineRule="atLeast"/>
      <w:outlineLvl w:val="1"/>
    </w:pPr>
    <w:rPr>
      <w:rFonts w:ascii="Times New Roman" w:hAnsi="Times New Roman" w:cs="Times New Roman"/>
      <w:b/>
      <w:bCs/>
      <w:i/>
      <w:iCs/>
      <w:spacing w:val="2"/>
      <w:sz w:val="25"/>
      <w:szCs w:val="25"/>
    </w:rPr>
  </w:style>
  <w:style w:type="character" w:customStyle="1" w:styleId="Headerorfooter4">
    <w:name w:val="Header or footer (4)_"/>
    <w:basedOn w:val="DefaultParagraphFont"/>
    <w:link w:val="Headerorfooter40"/>
    <w:uiPriority w:val="99"/>
    <w:locked/>
    <w:rsid w:val="009C2938"/>
    <w:rPr>
      <w:rFonts w:ascii="Times New Roman" w:hAnsi="Times New Roman" w:cs="Times New Roman"/>
      <w:spacing w:val="1"/>
      <w:shd w:val="clear" w:color="auto" w:fill="FFFFFF"/>
    </w:rPr>
  </w:style>
  <w:style w:type="paragraph" w:customStyle="1" w:styleId="Headerorfooter40">
    <w:name w:val="Header or footer (4)"/>
    <w:basedOn w:val="Normal"/>
    <w:link w:val="Headerorfooter4"/>
    <w:uiPriority w:val="99"/>
    <w:rsid w:val="009C2938"/>
    <w:pPr>
      <w:widowControl w:val="0"/>
      <w:shd w:val="clear" w:color="auto" w:fill="FFFFFF"/>
      <w:spacing w:after="0" w:line="240" w:lineRule="atLeast"/>
    </w:pPr>
    <w:rPr>
      <w:rFonts w:ascii="Times New Roman" w:hAnsi="Times New Roman" w:cs="Times New Roman"/>
      <w:spacing w:val="1"/>
    </w:rPr>
  </w:style>
  <w:style w:type="character" w:styleId="Hyperlink">
    <w:name w:val="Hyperlink"/>
    <w:basedOn w:val="DefaultParagraphFont"/>
    <w:uiPriority w:val="99"/>
    <w:rsid w:val="009C2938"/>
    <w:rPr>
      <w:rFonts w:cs="Times New Roman"/>
      <w:color w:val="0066CC"/>
      <w:u w:val="single"/>
    </w:rPr>
  </w:style>
  <w:style w:type="character" w:customStyle="1" w:styleId="Headerorfooter3">
    <w:name w:val="Header or footer (3)_"/>
    <w:basedOn w:val="DefaultParagraphFont"/>
    <w:link w:val="Headerorfooter31"/>
    <w:uiPriority w:val="99"/>
    <w:locked/>
    <w:rsid w:val="009C2938"/>
    <w:rPr>
      <w:rFonts w:ascii="Arial" w:hAnsi="Arial" w:cs="Arial"/>
      <w:b/>
      <w:bCs/>
      <w:spacing w:val="2"/>
      <w:shd w:val="clear" w:color="auto" w:fill="FFFFFF"/>
    </w:rPr>
  </w:style>
  <w:style w:type="character" w:customStyle="1" w:styleId="Headerorfooter30">
    <w:name w:val="Header or footer (3)"/>
    <w:basedOn w:val="Headerorfooter3"/>
    <w:uiPriority w:val="99"/>
    <w:rsid w:val="009C2938"/>
    <w:rPr>
      <w:color w:val="FFFFFF"/>
    </w:rPr>
  </w:style>
  <w:style w:type="character" w:customStyle="1" w:styleId="Headerorfooter">
    <w:name w:val="Header or footer_"/>
    <w:basedOn w:val="DefaultParagraphFont"/>
    <w:link w:val="Headerorfooter1"/>
    <w:uiPriority w:val="99"/>
    <w:locked/>
    <w:rsid w:val="009C2938"/>
    <w:rPr>
      <w:rFonts w:ascii="Arial" w:hAnsi="Arial" w:cs="Arial"/>
      <w:b/>
      <w:bCs/>
      <w:spacing w:val="3"/>
      <w:sz w:val="18"/>
      <w:szCs w:val="18"/>
      <w:shd w:val="clear" w:color="auto" w:fill="FFFFFF"/>
    </w:rPr>
  </w:style>
  <w:style w:type="character" w:customStyle="1" w:styleId="Headerorfooter6">
    <w:name w:val="Header or footer6"/>
    <w:basedOn w:val="Headerorfooter"/>
    <w:uiPriority w:val="99"/>
    <w:rsid w:val="009C2938"/>
    <w:rPr>
      <w:u w:val="single"/>
    </w:rPr>
  </w:style>
  <w:style w:type="character" w:customStyle="1" w:styleId="Headerorfooter5">
    <w:name w:val="Header or footer5"/>
    <w:basedOn w:val="Headerorfooter"/>
    <w:uiPriority w:val="99"/>
    <w:rsid w:val="009C2938"/>
    <w:rPr>
      <w:u w:val="single"/>
    </w:rPr>
  </w:style>
  <w:style w:type="character" w:customStyle="1" w:styleId="Headerorfooter145pt">
    <w:name w:val="Header or footer + 14.5 pt"/>
    <w:aliases w:val="Not Bold,Italic,Spacing 0 pt"/>
    <w:basedOn w:val="Headerorfooter"/>
    <w:uiPriority w:val="99"/>
    <w:rsid w:val="009C2938"/>
    <w:rPr>
      <w:i/>
      <w:iCs/>
      <w:noProof/>
      <w:spacing w:val="0"/>
      <w:sz w:val="29"/>
      <w:szCs w:val="29"/>
      <w:u w:val="single"/>
    </w:rPr>
  </w:style>
  <w:style w:type="character" w:customStyle="1" w:styleId="Headerorfooter41">
    <w:name w:val="Header or footer4"/>
    <w:basedOn w:val="Headerorfooter"/>
    <w:uiPriority w:val="99"/>
    <w:rsid w:val="009C2938"/>
  </w:style>
  <w:style w:type="character" w:customStyle="1" w:styleId="Headerorfooter32">
    <w:name w:val="Header or footer3"/>
    <w:basedOn w:val="Headerorfooter"/>
    <w:uiPriority w:val="99"/>
    <w:rsid w:val="009C2938"/>
    <w:rPr>
      <w:u w:val="single"/>
      <w:lang w:val="en-US" w:eastAsia="en-US"/>
    </w:rPr>
  </w:style>
  <w:style w:type="character" w:customStyle="1" w:styleId="Headerorfooter50">
    <w:name w:val="Header or footer (5)_"/>
    <w:basedOn w:val="DefaultParagraphFont"/>
    <w:link w:val="Headerorfooter51"/>
    <w:uiPriority w:val="99"/>
    <w:locked/>
    <w:rsid w:val="009C2938"/>
    <w:rPr>
      <w:rFonts w:ascii="Arial" w:hAnsi="Arial" w:cs="Arial"/>
      <w:b/>
      <w:bCs/>
      <w:spacing w:val="3"/>
      <w:sz w:val="18"/>
      <w:szCs w:val="18"/>
      <w:shd w:val="clear" w:color="auto" w:fill="FFFFFF"/>
    </w:rPr>
  </w:style>
  <w:style w:type="character" w:customStyle="1" w:styleId="Headerorfooter52">
    <w:name w:val="Header or footer (5)"/>
    <w:basedOn w:val="Headerorfooter50"/>
    <w:uiPriority w:val="99"/>
    <w:rsid w:val="009C2938"/>
  </w:style>
  <w:style w:type="character" w:customStyle="1" w:styleId="Headerorfooter520">
    <w:name w:val="Header or footer (5)2"/>
    <w:basedOn w:val="Headerorfooter50"/>
    <w:uiPriority w:val="99"/>
    <w:rsid w:val="009C2938"/>
  </w:style>
  <w:style w:type="paragraph" w:customStyle="1" w:styleId="Headerorfooter31">
    <w:name w:val="Header or footer (3)1"/>
    <w:basedOn w:val="Normal"/>
    <w:link w:val="Headerorfooter3"/>
    <w:uiPriority w:val="99"/>
    <w:rsid w:val="009C2938"/>
    <w:pPr>
      <w:widowControl w:val="0"/>
      <w:shd w:val="clear" w:color="auto" w:fill="FFFFFF"/>
      <w:spacing w:after="0" w:line="240" w:lineRule="atLeast"/>
    </w:pPr>
    <w:rPr>
      <w:rFonts w:ascii="Arial" w:hAnsi="Arial" w:cs="Arial"/>
      <w:b/>
      <w:bCs/>
      <w:spacing w:val="2"/>
    </w:rPr>
  </w:style>
  <w:style w:type="paragraph" w:customStyle="1" w:styleId="Headerorfooter1">
    <w:name w:val="Header or footer1"/>
    <w:basedOn w:val="Normal"/>
    <w:link w:val="Headerorfooter"/>
    <w:uiPriority w:val="99"/>
    <w:rsid w:val="009C2938"/>
    <w:pPr>
      <w:widowControl w:val="0"/>
      <w:shd w:val="clear" w:color="auto" w:fill="FFFFFF"/>
      <w:spacing w:after="0" w:line="240" w:lineRule="atLeast"/>
    </w:pPr>
    <w:rPr>
      <w:rFonts w:ascii="Arial" w:hAnsi="Arial" w:cs="Arial"/>
      <w:b/>
      <w:bCs/>
      <w:spacing w:val="3"/>
      <w:sz w:val="18"/>
      <w:szCs w:val="18"/>
    </w:rPr>
  </w:style>
  <w:style w:type="paragraph" w:customStyle="1" w:styleId="Headerorfooter51">
    <w:name w:val="Header or footer (5)1"/>
    <w:basedOn w:val="Normal"/>
    <w:link w:val="Headerorfooter50"/>
    <w:uiPriority w:val="99"/>
    <w:rsid w:val="009C2938"/>
    <w:pPr>
      <w:widowControl w:val="0"/>
      <w:shd w:val="clear" w:color="auto" w:fill="FFFFFF"/>
      <w:spacing w:after="0" w:line="192" w:lineRule="exact"/>
    </w:pPr>
    <w:rPr>
      <w:rFonts w:ascii="Arial" w:hAnsi="Arial" w:cs="Arial"/>
      <w:b/>
      <w:bCs/>
      <w:spacing w:val="3"/>
      <w:sz w:val="18"/>
      <w:szCs w:val="18"/>
    </w:rPr>
  </w:style>
  <w:style w:type="character" w:customStyle="1" w:styleId="Bodytext2">
    <w:name w:val="Body text (2)_"/>
    <w:basedOn w:val="DefaultParagraphFont"/>
    <w:link w:val="Bodytext20"/>
    <w:uiPriority w:val="99"/>
    <w:locked/>
    <w:rsid w:val="009C2938"/>
    <w:rPr>
      <w:rFonts w:ascii="Times New Roman" w:hAnsi="Times New Roman" w:cs="Times New Roman"/>
      <w:w w:val="200"/>
      <w:sz w:val="9"/>
      <w:szCs w:val="9"/>
      <w:shd w:val="clear" w:color="auto" w:fill="FFFFFF"/>
    </w:rPr>
  </w:style>
  <w:style w:type="paragraph" w:customStyle="1" w:styleId="Bodytext20">
    <w:name w:val="Body text (2)"/>
    <w:basedOn w:val="Normal"/>
    <w:link w:val="Bodytext2"/>
    <w:uiPriority w:val="99"/>
    <w:rsid w:val="009C2938"/>
    <w:pPr>
      <w:widowControl w:val="0"/>
      <w:shd w:val="clear" w:color="auto" w:fill="FFFFFF"/>
      <w:spacing w:after="0" w:line="240" w:lineRule="atLeast"/>
    </w:pPr>
    <w:rPr>
      <w:rFonts w:ascii="Times New Roman" w:hAnsi="Times New Roman" w:cs="Times New Roman"/>
      <w:w w:val="200"/>
      <w:sz w:val="9"/>
      <w:szCs w:val="9"/>
    </w:rPr>
  </w:style>
  <w:style w:type="character" w:customStyle="1" w:styleId="Heading3">
    <w:name w:val="Heading #3_"/>
    <w:basedOn w:val="DefaultParagraphFont"/>
    <w:link w:val="Heading30"/>
    <w:uiPriority w:val="99"/>
    <w:locked/>
    <w:rsid w:val="009C2938"/>
    <w:rPr>
      <w:rFonts w:ascii="Times New Roman" w:hAnsi="Times New Roman" w:cs="Times New Roman"/>
      <w:spacing w:val="2"/>
      <w:sz w:val="23"/>
      <w:szCs w:val="23"/>
      <w:shd w:val="clear" w:color="auto" w:fill="FFFFFF"/>
    </w:rPr>
  </w:style>
  <w:style w:type="paragraph" w:customStyle="1" w:styleId="Heading30">
    <w:name w:val="Heading #3"/>
    <w:basedOn w:val="Normal"/>
    <w:link w:val="Heading3"/>
    <w:uiPriority w:val="99"/>
    <w:rsid w:val="009C2938"/>
    <w:pPr>
      <w:widowControl w:val="0"/>
      <w:shd w:val="clear" w:color="auto" w:fill="FFFFFF"/>
      <w:spacing w:after="240" w:line="240" w:lineRule="atLeast"/>
      <w:outlineLvl w:val="2"/>
    </w:pPr>
    <w:rPr>
      <w:rFonts w:ascii="Times New Roman" w:hAnsi="Times New Roman" w:cs="Times New Roman"/>
      <w:spacing w:val="2"/>
      <w:sz w:val="23"/>
      <w:szCs w:val="23"/>
    </w:rPr>
  </w:style>
  <w:style w:type="character" w:customStyle="1" w:styleId="Tablecaption">
    <w:name w:val="Table caption_"/>
    <w:basedOn w:val="DefaultParagraphFont"/>
    <w:link w:val="Tablecaption0"/>
    <w:uiPriority w:val="99"/>
    <w:locked/>
    <w:rsid w:val="009C2938"/>
    <w:rPr>
      <w:rFonts w:ascii="Times New Roman" w:hAnsi="Times New Roman" w:cs="Times New Roman"/>
      <w:spacing w:val="2"/>
      <w:sz w:val="23"/>
      <w:szCs w:val="23"/>
      <w:shd w:val="clear" w:color="auto" w:fill="FFFFFF"/>
    </w:rPr>
  </w:style>
  <w:style w:type="paragraph" w:customStyle="1" w:styleId="Tablecaption0">
    <w:name w:val="Table caption"/>
    <w:basedOn w:val="Normal"/>
    <w:link w:val="Tablecaption"/>
    <w:uiPriority w:val="99"/>
    <w:rsid w:val="009C2938"/>
    <w:pPr>
      <w:widowControl w:val="0"/>
      <w:shd w:val="clear" w:color="auto" w:fill="FFFFFF"/>
      <w:spacing w:after="0" w:line="422" w:lineRule="exact"/>
    </w:pPr>
    <w:rPr>
      <w:rFonts w:ascii="Times New Roman" w:hAnsi="Times New Roman" w:cs="Times New Roman"/>
      <w:spacing w:val="2"/>
      <w:sz w:val="23"/>
      <w:szCs w:val="23"/>
    </w:rPr>
  </w:style>
  <w:style w:type="character" w:customStyle="1" w:styleId="Bodytext45pt">
    <w:name w:val="Body text + 4.5 pt"/>
    <w:aliases w:val="Spacing 0 pt27,Scale 200%"/>
    <w:basedOn w:val="BodyTextChar1"/>
    <w:uiPriority w:val="99"/>
    <w:rsid w:val="00020529"/>
    <w:rPr>
      <w:w w:val="200"/>
      <w:sz w:val="9"/>
      <w:szCs w:val="9"/>
      <w:u w:val="none"/>
    </w:rPr>
  </w:style>
  <w:style w:type="character" w:customStyle="1" w:styleId="BodytextGungsuh">
    <w:name w:val="Body text + Gungsuh"/>
    <w:aliases w:val="4 pt,Italic9,Spacing 0 pt26"/>
    <w:basedOn w:val="BodyTextChar1"/>
    <w:uiPriority w:val="99"/>
    <w:rsid w:val="00020529"/>
    <w:rPr>
      <w:rFonts w:ascii="Gungsuh" w:eastAsia="Gungsuh" w:cs="Gungsuh"/>
      <w:i/>
      <w:iCs/>
      <w:spacing w:val="0"/>
      <w:sz w:val="8"/>
      <w:szCs w:val="8"/>
      <w:u w:val="none"/>
    </w:rPr>
  </w:style>
  <w:style w:type="character" w:customStyle="1" w:styleId="BodytextFranklinGothicHeavy">
    <w:name w:val="Body text + Franklin Gothic Heavy"/>
    <w:aliases w:val="4 pt11,Spacing 0 pt25,Scale 200%5"/>
    <w:basedOn w:val="BodyTextChar1"/>
    <w:uiPriority w:val="99"/>
    <w:rsid w:val="00020529"/>
    <w:rPr>
      <w:rFonts w:ascii="Franklin Gothic Heavy" w:hAnsi="Franklin Gothic Heavy" w:cs="Franklin Gothic Heavy"/>
      <w:spacing w:val="-4"/>
      <w:w w:val="200"/>
      <w:sz w:val="8"/>
      <w:szCs w:val="8"/>
      <w:u w:val="none"/>
    </w:rPr>
  </w:style>
  <w:style w:type="character" w:customStyle="1" w:styleId="Bodytext45pt5">
    <w:name w:val="Body text + 4.5 pt5"/>
    <w:aliases w:val="Spacing 0 pt24"/>
    <w:basedOn w:val="BodyTextChar1"/>
    <w:uiPriority w:val="99"/>
    <w:rsid w:val="00020529"/>
    <w:rPr>
      <w:noProof/>
      <w:spacing w:val="0"/>
      <w:sz w:val="9"/>
      <w:szCs w:val="9"/>
      <w:u w:val="none"/>
    </w:rPr>
  </w:style>
  <w:style w:type="character" w:customStyle="1" w:styleId="Bodytext45pt4">
    <w:name w:val="Body text + 4.5 pt4"/>
    <w:aliases w:val="Italic8,Spacing 0 pt23"/>
    <w:basedOn w:val="BodyTextChar1"/>
    <w:uiPriority w:val="99"/>
    <w:rsid w:val="00020529"/>
    <w:rPr>
      <w:i/>
      <w:iCs/>
      <w:spacing w:val="-8"/>
      <w:sz w:val="9"/>
      <w:szCs w:val="9"/>
      <w:u w:val="none"/>
    </w:rPr>
  </w:style>
  <w:style w:type="character" w:customStyle="1" w:styleId="Headerorfooter0">
    <w:name w:val="Header or footer"/>
    <w:basedOn w:val="Headerorfooter"/>
    <w:uiPriority w:val="99"/>
    <w:rsid w:val="00020529"/>
    <w:rPr>
      <w:b/>
      <w:bCs/>
      <w:u w:val="none"/>
    </w:rPr>
  </w:style>
  <w:style w:type="character" w:customStyle="1" w:styleId="Headerorfooter155pt">
    <w:name w:val="Header or footer + 15.5 pt"/>
    <w:aliases w:val="Spacing 0 pt28,Scale 120%"/>
    <w:basedOn w:val="Headerorfooter"/>
    <w:uiPriority w:val="99"/>
    <w:rsid w:val="00020529"/>
    <w:rPr>
      <w:b/>
      <w:bCs/>
      <w:spacing w:val="0"/>
      <w:w w:val="120"/>
      <w:sz w:val="31"/>
      <w:szCs w:val="31"/>
      <w:u w:val="none"/>
    </w:rPr>
  </w:style>
  <w:style w:type="paragraph" w:styleId="Header">
    <w:name w:val="header"/>
    <w:basedOn w:val="Normal"/>
    <w:link w:val="HeaderChar"/>
    <w:uiPriority w:val="99"/>
    <w:semiHidden/>
    <w:unhideWhenUsed/>
    <w:rsid w:val="00E234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347F"/>
  </w:style>
  <w:style w:type="paragraph" w:styleId="Footer">
    <w:name w:val="footer"/>
    <w:basedOn w:val="Normal"/>
    <w:link w:val="FooterChar"/>
    <w:uiPriority w:val="99"/>
    <w:semiHidden/>
    <w:unhideWhenUsed/>
    <w:rsid w:val="00E2347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347F"/>
  </w:style>
  <w:style w:type="character" w:customStyle="1" w:styleId="BodytextGeorgia">
    <w:name w:val="Body text + Georgia"/>
    <w:aliases w:val="4 pt10,Spacing 0 pt22,Scale 150%"/>
    <w:basedOn w:val="BodyTextChar1"/>
    <w:uiPriority w:val="99"/>
    <w:rsid w:val="004D4A6C"/>
    <w:rPr>
      <w:rFonts w:ascii="Georgia" w:hAnsi="Georgia" w:cs="Georgia"/>
      <w:spacing w:val="-6"/>
      <w:w w:val="150"/>
      <w:sz w:val="8"/>
      <w:szCs w:val="8"/>
      <w:u w:val="none"/>
    </w:rPr>
  </w:style>
  <w:style w:type="character" w:customStyle="1" w:styleId="BodytextGeorgia6">
    <w:name w:val="Body text + Georgia6"/>
    <w:aliases w:val="4 pt9,Bold,Italic7,Spacing 0 pt21"/>
    <w:basedOn w:val="BodyTextChar1"/>
    <w:uiPriority w:val="99"/>
    <w:rsid w:val="004D4A6C"/>
    <w:rPr>
      <w:rFonts w:ascii="Georgia" w:hAnsi="Georgia" w:cs="Georgia"/>
      <w:b/>
      <w:bCs/>
      <w:i/>
      <w:iCs/>
      <w:spacing w:val="0"/>
      <w:sz w:val="8"/>
      <w:szCs w:val="8"/>
      <w:u w:val="none"/>
    </w:rPr>
  </w:style>
  <w:style w:type="character" w:customStyle="1" w:styleId="BodytextSmallCaps">
    <w:name w:val="Body text + Small Caps"/>
    <w:basedOn w:val="BodyTextChar1"/>
    <w:uiPriority w:val="99"/>
    <w:rsid w:val="00275F76"/>
    <w:rPr>
      <w:smallCaps/>
      <w:u w:val="none"/>
    </w:rPr>
  </w:style>
  <w:style w:type="character" w:customStyle="1" w:styleId="BodytextSpacing0pt">
    <w:name w:val="Body text + Spacing 0 pt"/>
    <w:basedOn w:val="BodyTextChar1"/>
    <w:uiPriority w:val="99"/>
    <w:rsid w:val="00B34A46"/>
    <w:rPr>
      <w:spacing w:val="3"/>
      <w:u w:val="none"/>
    </w:rPr>
  </w:style>
  <w:style w:type="character" w:customStyle="1" w:styleId="Headerorfooter4Spacing0pt">
    <w:name w:val="Header or footer (4) + Spacing 0 pt"/>
    <w:basedOn w:val="Headerorfooter4"/>
    <w:uiPriority w:val="99"/>
    <w:rsid w:val="00B34A46"/>
    <w:rPr>
      <w:spacing w:val="3"/>
      <w:sz w:val="22"/>
      <w:szCs w:val="22"/>
      <w:u w:val="none"/>
    </w:rPr>
  </w:style>
  <w:style w:type="character" w:customStyle="1" w:styleId="BodytextGeorgia5">
    <w:name w:val="Body text + Georgia5"/>
    <w:aliases w:val="4 pt8,Spacing 0 pt20,Scale 150%3"/>
    <w:basedOn w:val="BodyTextChar1"/>
    <w:uiPriority w:val="99"/>
    <w:rsid w:val="00B34A46"/>
    <w:rPr>
      <w:rFonts w:ascii="Georgia" w:hAnsi="Georgia" w:cs="Georgia"/>
      <w:spacing w:val="-5"/>
      <w:w w:val="150"/>
      <w:sz w:val="8"/>
      <w:szCs w:val="8"/>
      <w:u w:val="none"/>
    </w:rPr>
  </w:style>
  <w:style w:type="character" w:customStyle="1" w:styleId="BodytextGeorgia4">
    <w:name w:val="Body text + Georgia4"/>
    <w:aliases w:val="4 pt7,Bold2,Italic6,Spacing 0 pt19"/>
    <w:basedOn w:val="BodyTextChar1"/>
    <w:uiPriority w:val="99"/>
    <w:rsid w:val="00B34A46"/>
    <w:rPr>
      <w:rFonts w:ascii="Georgia" w:hAnsi="Georgia" w:cs="Georgia"/>
      <w:b/>
      <w:bCs/>
      <w:i/>
      <w:iCs/>
      <w:spacing w:val="0"/>
      <w:sz w:val="8"/>
      <w:szCs w:val="8"/>
      <w:u w:val="none"/>
    </w:rPr>
  </w:style>
  <w:style w:type="character" w:customStyle="1" w:styleId="BodytextSpacing0pt2">
    <w:name w:val="Body text + Spacing 0 pt2"/>
    <w:basedOn w:val="BodyTextChar1"/>
    <w:uiPriority w:val="99"/>
    <w:rsid w:val="003E28B9"/>
    <w:rPr>
      <w:spacing w:val="3"/>
      <w:u w:val="single"/>
    </w:rPr>
  </w:style>
  <w:style w:type="character" w:customStyle="1" w:styleId="BodytextSmallCaps2">
    <w:name w:val="Body text + Small Caps2"/>
    <w:aliases w:val="Spacing 0 pt18"/>
    <w:basedOn w:val="BodyTextChar1"/>
    <w:uiPriority w:val="99"/>
    <w:rsid w:val="00E9642B"/>
    <w:rPr>
      <w:smallCaps/>
      <w:spacing w:val="3"/>
      <w:u w:val="none"/>
    </w:rPr>
  </w:style>
  <w:style w:type="character" w:customStyle="1" w:styleId="BodytextGeorgia3">
    <w:name w:val="Body text + Georgia3"/>
    <w:aliases w:val="4 pt6,Spacing 0 pt17,Scale 150%2"/>
    <w:basedOn w:val="BodyTextChar1"/>
    <w:uiPriority w:val="99"/>
    <w:rsid w:val="00D24D82"/>
    <w:rPr>
      <w:rFonts w:ascii="Georgia" w:hAnsi="Georgia" w:cs="Georgia"/>
      <w:spacing w:val="-3"/>
      <w:w w:val="150"/>
      <w:sz w:val="8"/>
      <w:szCs w:val="8"/>
      <w:u w:val="none"/>
    </w:rPr>
  </w:style>
  <w:style w:type="character" w:customStyle="1" w:styleId="Headerorfooter4SmallCaps">
    <w:name w:val="Header or footer (4) + Small Caps"/>
    <w:aliases w:val="Spacing 0 pt16"/>
    <w:basedOn w:val="Headerorfooter4"/>
    <w:uiPriority w:val="99"/>
    <w:rsid w:val="00AB0AF4"/>
    <w:rPr>
      <w:smallCaps/>
      <w:spacing w:val="3"/>
      <w:sz w:val="22"/>
      <w:szCs w:val="22"/>
      <w:u w:val="none"/>
    </w:rPr>
  </w:style>
  <w:style w:type="character" w:customStyle="1" w:styleId="TablecaptionSpacing0pt">
    <w:name w:val="Table caption + Spacing 0 pt"/>
    <w:basedOn w:val="Tablecaption"/>
    <w:uiPriority w:val="99"/>
    <w:rsid w:val="008B536A"/>
    <w:rPr>
      <w:spacing w:val="3"/>
      <w:u w:val="none"/>
    </w:rPr>
  </w:style>
  <w:style w:type="character" w:customStyle="1" w:styleId="Bodytext45pt3">
    <w:name w:val="Body text + 4.5 pt3"/>
    <w:aliases w:val="Spacing 0 pt15,Scale 200%4"/>
    <w:basedOn w:val="BodyTextChar1"/>
    <w:uiPriority w:val="99"/>
    <w:rsid w:val="008B536A"/>
    <w:rPr>
      <w:spacing w:val="1"/>
      <w:w w:val="200"/>
      <w:sz w:val="9"/>
      <w:szCs w:val="9"/>
      <w:u w:val="none"/>
    </w:rPr>
  </w:style>
  <w:style w:type="character" w:customStyle="1" w:styleId="BodytextConsolas">
    <w:name w:val="Body text + Consolas"/>
    <w:aliases w:val="4 pt5,Italic5,Spacing 0 pt14"/>
    <w:basedOn w:val="BodyTextChar1"/>
    <w:uiPriority w:val="99"/>
    <w:rsid w:val="008B536A"/>
    <w:rPr>
      <w:rFonts w:ascii="Consolas" w:hAnsi="Consolas" w:cs="Consolas"/>
      <w:i/>
      <w:iCs/>
      <w:spacing w:val="-14"/>
      <w:sz w:val="8"/>
      <w:szCs w:val="8"/>
      <w:u w:val="none"/>
    </w:rPr>
  </w:style>
  <w:style w:type="character" w:customStyle="1" w:styleId="BodytextFranklinGothicHeavy2">
    <w:name w:val="Body text + Franklin Gothic Heavy2"/>
    <w:aliases w:val="4 pt4,Spacing 0 pt13,Scale 200%3"/>
    <w:basedOn w:val="BodyTextChar1"/>
    <w:uiPriority w:val="99"/>
    <w:rsid w:val="00F5087D"/>
    <w:rPr>
      <w:rFonts w:ascii="Franklin Gothic Heavy" w:hAnsi="Franklin Gothic Heavy" w:cs="Franklin Gothic Heavy"/>
      <w:spacing w:val="-5"/>
      <w:w w:val="200"/>
      <w:sz w:val="8"/>
      <w:szCs w:val="8"/>
      <w:u w:val="none"/>
    </w:rPr>
  </w:style>
  <w:style w:type="character" w:customStyle="1" w:styleId="Bodytext45pt2">
    <w:name w:val="Body text + 4.5 pt2"/>
    <w:aliases w:val="Italic4,Spacing 0 pt12"/>
    <w:basedOn w:val="BodyTextChar1"/>
    <w:uiPriority w:val="99"/>
    <w:rsid w:val="00F5087D"/>
    <w:rPr>
      <w:i/>
      <w:iCs/>
      <w:spacing w:val="0"/>
      <w:sz w:val="9"/>
      <w:szCs w:val="9"/>
      <w:u w:val="none"/>
    </w:rPr>
  </w:style>
  <w:style w:type="character" w:customStyle="1" w:styleId="BodytextGeorgia2">
    <w:name w:val="Body text + Georgia2"/>
    <w:aliases w:val="10 pt,Spacing 0 pt11"/>
    <w:basedOn w:val="BodyTextChar1"/>
    <w:uiPriority w:val="99"/>
    <w:rsid w:val="00F5087D"/>
    <w:rPr>
      <w:rFonts w:ascii="Georgia" w:hAnsi="Georgia" w:cs="Georgia"/>
      <w:noProof/>
      <w:spacing w:val="0"/>
      <w:sz w:val="20"/>
      <w:szCs w:val="20"/>
      <w:u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FEAA9-D305-4E88-9BB9-9C0BCE12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13708</Words>
  <Characters>78137</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4</cp:revision>
  <dcterms:created xsi:type="dcterms:W3CDTF">2018-10-23T15:59:00Z</dcterms:created>
  <dcterms:modified xsi:type="dcterms:W3CDTF">2018-10-23T15:59:00Z</dcterms:modified>
</cp:coreProperties>
</file>